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E6320" w14:textId="77777777" w:rsidR="005D6FBF" w:rsidRPr="00821198" w:rsidRDefault="005D6FBF" w:rsidP="00BC3BFC">
      <w:pPr>
        <w:autoSpaceDE w:val="0"/>
        <w:spacing w:after="0" w:line="360" w:lineRule="auto"/>
        <w:rPr>
          <w:rFonts w:ascii="Times New Roman" w:hAnsi="Times New Roman" w:cs="Times New Roman"/>
          <w:b/>
          <w:bCs/>
          <w:color w:val="000000" w:themeColor="text1"/>
          <w:sz w:val="24"/>
          <w:szCs w:val="24"/>
        </w:rPr>
      </w:pPr>
      <w:r w:rsidRPr="00821198">
        <w:rPr>
          <w:rFonts w:ascii="Times New Roman" w:hAnsi="Times New Roman" w:cs="Times New Roman"/>
          <w:b/>
          <w:bCs/>
          <w:color w:val="000000" w:themeColor="text1"/>
          <w:sz w:val="24"/>
          <w:szCs w:val="24"/>
        </w:rPr>
        <w:t>Gmina Szczawin Kościelny</w:t>
      </w:r>
    </w:p>
    <w:p w14:paraId="1FAD8158" w14:textId="77777777" w:rsidR="005D6FBF" w:rsidRPr="00821198" w:rsidRDefault="005D6FBF" w:rsidP="00BC3BFC">
      <w:pPr>
        <w:autoSpaceDE w:val="0"/>
        <w:spacing w:after="0" w:line="360" w:lineRule="auto"/>
        <w:rPr>
          <w:rFonts w:ascii="Times New Roman" w:hAnsi="Times New Roman" w:cs="Times New Roman"/>
          <w:b/>
          <w:bCs/>
          <w:color w:val="000000" w:themeColor="text1"/>
          <w:sz w:val="24"/>
          <w:szCs w:val="24"/>
        </w:rPr>
      </w:pPr>
      <w:r w:rsidRPr="00821198">
        <w:rPr>
          <w:rFonts w:ascii="Times New Roman" w:hAnsi="Times New Roman" w:cs="Times New Roman"/>
          <w:b/>
          <w:bCs/>
          <w:color w:val="000000" w:themeColor="text1"/>
          <w:sz w:val="24"/>
          <w:szCs w:val="24"/>
        </w:rPr>
        <w:t>ul. Jana Pawła II 10</w:t>
      </w:r>
    </w:p>
    <w:p w14:paraId="78161ADC" w14:textId="7FC1C690" w:rsidR="00306EC1" w:rsidRPr="00821198" w:rsidRDefault="005D6FBF" w:rsidP="00BC3BFC">
      <w:pPr>
        <w:autoSpaceDE w:val="0"/>
        <w:spacing w:after="0" w:line="360" w:lineRule="auto"/>
        <w:rPr>
          <w:rFonts w:ascii="Times New Roman" w:hAnsi="Times New Roman" w:cs="Times New Roman"/>
          <w:b/>
          <w:bCs/>
          <w:color w:val="000000" w:themeColor="text1"/>
          <w:sz w:val="24"/>
          <w:szCs w:val="24"/>
        </w:rPr>
      </w:pPr>
      <w:r w:rsidRPr="00821198">
        <w:rPr>
          <w:rFonts w:ascii="Times New Roman" w:hAnsi="Times New Roman" w:cs="Times New Roman"/>
          <w:b/>
          <w:bCs/>
          <w:color w:val="000000" w:themeColor="text1"/>
          <w:sz w:val="24"/>
          <w:szCs w:val="24"/>
        </w:rPr>
        <w:t>09 – 550 Szczawin Kościelny</w:t>
      </w:r>
    </w:p>
    <w:p w14:paraId="0DCFB760" w14:textId="77777777" w:rsidR="005D6FBF" w:rsidRPr="00821198" w:rsidRDefault="005D6FBF" w:rsidP="00BC3BFC">
      <w:pPr>
        <w:spacing w:after="0" w:line="360" w:lineRule="auto"/>
        <w:jc w:val="right"/>
        <w:rPr>
          <w:rFonts w:ascii="Times New Roman" w:eastAsia="Times New Roman" w:hAnsi="Times New Roman" w:cs="Times New Roman"/>
          <w:b/>
          <w:bCs/>
          <w:sz w:val="24"/>
          <w:szCs w:val="24"/>
          <w:lang w:eastAsia="zh-CN"/>
        </w:rPr>
      </w:pPr>
    </w:p>
    <w:p w14:paraId="37EAB2E4" w14:textId="77777777" w:rsidR="005D6FBF" w:rsidRPr="00821198" w:rsidRDefault="005D6FBF" w:rsidP="00BC3BFC">
      <w:pPr>
        <w:spacing w:after="0" w:line="360" w:lineRule="auto"/>
        <w:jc w:val="right"/>
        <w:rPr>
          <w:rFonts w:ascii="Times New Roman" w:eastAsia="Times New Roman" w:hAnsi="Times New Roman" w:cs="Times New Roman"/>
          <w:b/>
          <w:bCs/>
          <w:sz w:val="24"/>
          <w:szCs w:val="24"/>
          <w:lang w:eastAsia="zh-CN"/>
        </w:rPr>
      </w:pPr>
    </w:p>
    <w:p w14:paraId="1E1C4D26" w14:textId="74BAA8CD" w:rsidR="005D6FBF" w:rsidRPr="00821198" w:rsidRDefault="005D6FBF" w:rsidP="00BC3BFC">
      <w:pPr>
        <w:spacing w:after="0" w:line="360" w:lineRule="auto"/>
        <w:jc w:val="right"/>
        <w:rPr>
          <w:rFonts w:ascii="Times New Roman" w:eastAsia="Times New Roman" w:hAnsi="Times New Roman" w:cs="Times New Roman"/>
          <w:sz w:val="24"/>
          <w:szCs w:val="24"/>
          <w:lang w:eastAsia="zh-CN"/>
        </w:rPr>
      </w:pPr>
      <w:r w:rsidRPr="00821198">
        <w:rPr>
          <w:rFonts w:ascii="Times New Roman" w:eastAsia="Times New Roman" w:hAnsi="Times New Roman" w:cs="Times New Roman"/>
          <w:b/>
          <w:bCs/>
          <w:sz w:val="24"/>
          <w:szCs w:val="24"/>
          <w:lang w:eastAsia="zh-CN"/>
        </w:rPr>
        <w:t>ZATWIERDZAM SWZ WRAZ Z ZAŁĄCZNIKAMI</w:t>
      </w:r>
    </w:p>
    <w:p w14:paraId="3EC86E77" w14:textId="77777777" w:rsidR="005D6FBF" w:rsidRPr="00821198" w:rsidRDefault="005D6FBF" w:rsidP="00BC3BFC">
      <w:pPr>
        <w:spacing w:after="0" w:line="360" w:lineRule="auto"/>
        <w:jc w:val="center"/>
        <w:rPr>
          <w:rFonts w:ascii="Times New Roman" w:eastAsia="Times New Roman" w:hAnsi="Times New Roman" w:cs="Times New Roman"/>
          <w:sz w:val="24"/>
          <w:szCs w:val="24"/>
          <w:lang w:eastAsia="zh-CN"/>
        </w:rPr>
      </w:pPr>
      <w:r w:rsidRPr="00821198">
        <w:rPr>
          <w:rFonts w:ascii="Times New Roman" w:eastAsia="Times New Roman" w:hAnsi="Times New Roman" w:cs="Times New Roman"/>
          <w:b/>
          <w:bCs/>
          <w:sz w:val="24"/>
          <w:szCs w:val="24"/>
          <w:lang w:eastAsia="zh-CN"/>
        </w:rPr>
        <w:t xml:space="preserve">                                                    </w:t>
      </w:r>
    </w:p>
    <w:p w14:paraId="2A42A5E5" w14:textId="77777777" w:rsidR="005D6FBF" w:rsidRPr="00821198" w:rsidRDefault="005D6FBF" w:rsidP="00BC3BFC">
      <w:pPr>
        <w:spacing w:after="0" w:line="360" w:lineRule="auto"/>
        <w:ind w:left="504" w:firstLine="4536"/>
        <w:jc w:val="both"/>
        <w:rPr>
          <w:rFonts w:ascii="Times New Roman" w:eastAsia="Times New Roman" w:hAnsi="Times New Roman" w:cs="Times New Roman"/>
          <w:b/>
          <w:bCs/>
          <w:sz w:val="24"/>
          <w:szCs w:val="24"/>
          <w:lang w:eastAsia="zh-CN"/>
        </w:rPr>
      </w:pPr>
      <w:r w:rsidRPr="00821198">
        <w:rPr>
          <w:rFonts w:ascii="Times New Roman" w:eastAsia="Times New Roman" w:hAnsi="Times New Roman" w:cs="Times New Roman"/>
          <w:b/>
          <w:bCs/>
          <w:sz w:val="24"/>
          <w:szCs w:val="24"/>
          <w:lang w:eastAsia="zh-CN"/>
        </w:rPr>
        <w:t xml:space="preserve">Z up. Wójt Gminy </w:t>
      </w:r>
    </w:p>
    <w:p w14:paraId="59E313C9" w14:textId="77777777" w:rsidR="005D6FBF" w:rsidRPr="00821198" w:rsidRDefault="005D6FBF" w:rsidP="00BC3BFC">
      <w:pPr>
        <w:spacing w:after="0" w:line="360" w:lineRule="auto"/>
        <w:ind w:left="504" w:firstLine="4536"/>
        <w:jc w:val="both"/>
        <w:rPr>
          <w:rFonts w:ascii="Times New Roman" w:eastAsia="Times New Roman" w:hAnsi="Times New Roman" w:cs="Times New Roman"/>
          <w:sz w:val="24"/>
          <w:szCs w:val="24"/>
          <w:lang w:eastAsia="zh-CN"/>
        </w:rPr>
      </w:pPr>
      <w:r w:rsidRPr="00821198">
        <w:rPr>
          <w:rFonts w:ascii="Times New Roman" w:eastAsia="Times New Roman" w:hAnsi="Times New Roman" w:cs="Times New Roman"/>
          <w:b/>
          <w:bCs/>
          <w:sz w:val="24"/>
          <w:szCs w:val="24"/>
          <w:lang w:eastAsia="zh-CN"/>
        </w:rPr>
        <w:t>Sekretarz Gminy</w:t>
      </w:r>
    </w:p>
    <w:p w14:paraId="777AFECD" w14:textId="77777777" w:rsidR="005D6FBF" w:rsidRPr="00821198" w:rsidRDefault="005D6FBF" w:rsidP="00BC3BFC">
      <w:pPr>
        <w:spacing w:after="0" w:line="360" w:lineRule="auto"/>
        <w:ind w:left="4320" w:firstLine="720"/>
        <w:jc w:val="both"/>
        <w:rPr>
          <w:rFonts w:ascii="Times New Roman" w:eastAsia="Times New Roman" w:hAnsi="Times New Roman" w:cs="Times New Roman"/>
          <w:sz w:val="24"/>
          <w:szCs w:val="24"/>
          <w:lang w:eastAsia="zh-CN"/>
        </w:rPr>
      </w:pPr>
      <w:r w:rsidRPr="00821198">
        <w:rPr>
          <w:rFonts w:ascii="Times New Roman" w:eastAsia="Times New Roman" w:hAnsi="Times New Roman" w:cs="Times New Roman"/>
          <w:b/>
          <w:bCs/>
          <w:sz w:val="24"/>
          <w:szCs w:val="24"/>
          <w:lang w:eastAsia="zh-CN"/>
        </w:rPr>
        <w:t>/-/ Zbigniew Filipiak</w:t>
      </w:r>
    </w:p>
    <w:p w14:paraId="47EB82E4" w14:textId="77777777" w:rsidR="005D6FBF" w:rsidRPr="00821198" w:rsidRDefault="005D6FBF" w:rsidP="00BC3BFC">
      <w:pPr>
        <w:autoSpaceDE w:val="0"/>
        <w:spacing w:after="0" w:line="360" w:lineRule="auto"/>
        <w:rPr>
          <w:rFonts w:ascii="Times New Roman" w:hAnsi="Times New Roman" w:cs="Times New Roman"/>
          <w:b/>
          <w:bCs/>
          <w:color w:val="000000" w:themeColor="text1"/>
          <w:sz w:val="24"/>
          <w:szCs w:val="24"/>
        </w:rPr>
      </w:pPr>
    </w:p>
    <w:p w14:paraId="3A01FACD" w14:textId="77777777" w:rsidR="004058CA" w:rsidRPr="00821198" w:rsidRDefault="004058CA" w:rsidP="00BC3BFC">
      <w:pPr>
        <w:autoSpaceDE w:val="0"/>
        <w:spacing w:after="0" w:line="360" w:lineRule="auto"/>
        <w:jc w:val="center"/>
        <w:rPr>
          <w:rFonts w:ascii="Times New Roman" w:hAnsi="Times New Roman" w:cs="Times New Roman"/>
          <w:b/>
          <w:bCs/>
          <w:color w:val="FF0000"/>
          <w:sz w:val="24"/>
          <w:szCs w:val="24"/>
        </w:rPr>
      </w:pPr>
    </w:p>
    <w:p w14:paraId="53376DBE" w14:textId="77777777" w:rsidR="008823A0" w:rsidRPr="00821198" w:rsidRDefault="00F75D25" w:rsidP="00BC3BFC">
      <w:pPr>
        <w:autoSpaceDE w:val="0"/>
        <w:spacing w:after="0" w:line="360" w:lineRule="auto"/>
        <w:jc w:val="center"/>
        <w:rPr>
          <w:rFonts w:ascii="Times New Roman" w:hAnsi="Times New Roman" w:cs="Times New Roman"/>
          <w:b/>
          <w:bCs/>
          <w:sz w:val="24"/>
          <w:szCs w:val="24"/>
        </w:rPr>
      </w:pPr>
      <w:r w:rsidRPr="00821198">
        <w:rPr>
          <w:rFonts w:ascii="Times New Roman" w:hAnsi="Times New Roman" w:cs="Times New Roman"/>
          <w:b/>
          <w:bCs/>
          <w:sz w:val="24"/>
          <w:szCs w:val="24"/>
        </w:rPr>
        <w:t>SPECYFIKACJA</w:t>
      </w:r>
    </w:p>
    <w:p w14:paraId="079A7505" w14:textId="12334053" w:rsidR="00F75D25" w:rsidRPr="00821198" w:rsidRDefault="00F75D25" w:rsidP="00BC3BFC">
      <w:pPr>
        <w:autoSpaceDE w:val="0"/>
        <w:spacing w:after="0" w:line="360" w:lineRule="auto"/>
        <w:jc w:val="center"/>
        <w:rPr>
          <w:rFonts w:ascii="Times New Roman" w:hAnsi="Times New Roman" w:cs="Times New Roman"/>
          <w:b/>
          <w:bCs/>
          <w:sz w:val="24"/>
          <w:szCs w:val="24"/>
        </w:rPr>
      </w:pPr>
      <w:r w:rsidRPr="00821198">
        <w:rPr>
          <w:rFonts w:ascii="Times New Roman" w:hAnsi="Times New Roman" w:cs="Times New Roman"/>
          <w:b/>
          <w:bCs/>
          <w:sz w:val="24"/>
          <w:szCs w:val="24"/>
        </w:rPr>
        <w:t>WARUNKÓW ZAMÓWIENIA</w:t>
      </w:r>
    </w:p>
    <w:p w14:paraId="227172C5" w14:textId="77777777" w:rsidR="00306EC1" w:rsidRPr="00821198" w:rsidRDefault="00306EC1" w:rsidP="00BC3BFC">
      <w:pPr>
        <w:autoSpaceDE w:val="0"/>
        <w:spacing w:before="240" w:line="360" w:lineRule="auto"/>
        <w:jc w:val="center"/>
        <w:rPr>
          <w:rFonts w:ascii="Times New Roman" w:hAnsi="Times New Roman" w:cs="Times New Roman"/>
          <w:b/>
          <w:bCs/>
          <w:sz w:val="24"/>
          <w:szCs w:val="24"/>
        </w:rPr>
      </w:pPr>
    </w:p>
    <w:p w14:paraId="22279CE9" w14:textId="05C4D9FD" w:rsidR="00383FC5" w:rsidRPr="00821198" w:rsidRDefault="00005AB5" w:rsidP="00BC3BFC">
      <w:pPr>
        <w:autoSpaceDE w:val="0"/>
        <w:spacing w:before="240" w:after="0" w:line="360" w:lineRule="auto"/>
        <w:jc w:val="center"/>
        <w:rPr>
          <w:rFonts w:ascii="Times New Roman" w:hAnsi="Times New Roman" w:cs="Times New Roman"/>
          <w:b/>
          <w:bCs/>
          <w:sz w:val="24"/>
          <w:szCs w:val="24"/>
        </w:rPr>
      </w:pPr>
      <w:bookmarkStart w:id="0" w:name="_Hlk506878947"/>
      <w:r w:rsidRPr="00821198">
        <w:rPr>
          <w:rFonts w:ascii="Times New Roman" w:hAnsi="Times New Roman" w:cs="Times New Roman"/>
          <w:b/>
          <w:bCs/>
          <w:sz w:val="24"/>
          <w:szCs w:val="24"/>
        </w:rPr>
        <w:t xml:space="preserve">do </w:t>
      </w:r>
      <w:r w:rsidR="009C045C" w:rsidRPr="00821198">
        <w:rPr>
          <w:rFonts w:ascii="Times New Roman" w:hAnsi="Times New Roman" w:cs="Times New Roman"/>
          <w:b/>
          <w:bCs/>
          <w:sz w:val="24"/>
          <w:szCs w:val="24"/>
        </w:rPr>
        <w:t xml:space="preserve">postępowania w trybie podstawowym o udzielenie zamówienia publicznego </w:t>
      </w:r>
      <w:r w:rsidR="00CE6C1F" w:rsidRPr="00821198">
        <w:rPr>
          <w:rFonts w:ascii="Times New Roman" w:hAnsi="Times New Roman" w:cs="Times New Roman"/>
          <w:b/>
          <w:bCs/>
          <w:sz w:val="24"/>
          <w:szCs w:val="24"/>
        </w:rPr>
        <w:t xml:space="preserve">o wartości szacunkowej </w:t>
      </w:r>
      <w:r w:rsidR="009C045C" w:rsidRPr="00821198">
        <w:rPr>
          <w:rFonts w:ascii="Times New Roman" w:hAnsi="Times New Roman" w:cs="Times New Roman"/>
          <w:b/>
          <w:bCs/>
          <w:sz w:val="24"/>
          <w:szCs w:val="24"/>
        </w:rPr>
        <w:t>mniejszej niż</w:t>
      </w:r>
      <w:r w:rsidR="00CE6C1F" w:rsidRPr="00821198">
        <w:rPr>
          <w:rFonts w:ascii="Times New Roman" w:hAnsi="Times New Roman" w:cs="Times New Roman"/>
          <w:b/>
          <w:bCs/>
          <w:sz w:val="24"/>
          <w:szCs w:val="24"/>
        </w:rPr>
        <w:t xml:space="preserve"> </w:t>
      </w:r>
      <w:r w:rsidR="008823A0" w:rsidRPr="00821198">
        <w:rPr>
          <w:rFonts w:ascii="Times New Roman" w:hAnsi="Times New Roman" w:cs="Times New Roman"/>
          <w:b/>
          <w:bCs/>
          <w:sz w:val="24"/>
          <w:szCs w:val="24"/>
        </w:rPr>
        <w:t>progi unijne</w:t>
      </w:r>
      <w:r w:rsidR="00CE6C1F" w:rsidRPr="00821198">
        <w:rPr>
          <w:rFonts w:ascii="Times New Roman" w:hAnsi="Times New Roman" w:cs="Times New Roman"/>
          <w:b/>
          <w:bCs/>
          <w:sz w:val="24"/>
          <w:szCs w:val="24"/>
        </w:rPr>
        <w:t xml:space="preserve"> </w:t>
      </w:r>
      <w:r w:rsidRPr="00821198">
        <w:rPr>
          <w:rFonts w:ascii="Times New Roman" w:hAnsi="Times New Roman" w:cs="Times New Roman"/>
          <w:b/>
          <w:bCs/>
          <w:sz w:val="24"/>
          <w:szCs w:val="24"/>
        </w:rPr>
        <w:t>na</w:t>
      </w:r>
      <w:bookmarkEnd w:id="0"/>
      <w:r w:rsidR="00383FC5" w:rsidRPr="00821198">
        <w:rPr>
          <w:rFonts w:ascii="Times New Roman" w:hAnsi="Times New Roman" w:cs="Times New Roman"/>
          <w:b/>
          <w:bCs/>
          <w:sz w:val="24"/>
          <w:szCs w:val="24"/>
        </w:rPr>
        <w:t xml:space="preserve"> wykonanie Inwestycji pn.:</w:t>
      </w:r>
    </w:p>
    <w:p w14:paraId="01A9C6D5" w14:textId="1B80DA64" w:rsidR="00383FC5" w:rsidRPr="00821198" w:rsidRDefault="00AA478D" w:rsidP="00BC3BFC">
      <w:pPr>
        <w:autoSpaceDE w:val="0"/>
        <w:spacing w:before="240" w:line="360" w:lineRule="auto"/>
        <w:jc w:val="center"/>
        <w:rPr>
          <w:rFonts w:ascii="Times New Roman" w:hAnsi="Times New Roman" w:cs="Times New Roman"/>
          <w:b/>
          <w:bCs/>
          <w:i/>
          <w:sz w:val="24"/>
          <w:szCs w:val="24"/>
        </w:rPr>
      </w:pPr>
      <w:r>
        <w:rPr>
          <w:rFonts w:ascii="Times New Roman" w:hAnsi="Times New Roman" w:cs="Times New Roman"/>
          <w:b/>
          <w:bCs/>
          <w:i/>
          <w:sz w:val="24"/>
          <w:szCs w:val="24"/>
        </w:rPr>
        <w:t>Przebudowa drogi wewnętrznej w miejscowości Trębki</w:t>
      </w:r>
    </w:p>
    <w:p w14:paraId="13641E22" w14:textId="7A732A46" w:rsidR="00383FC5" w:rsidRPr="00821198" w:rsidRDefault="00383FC5" w:rsidP="00BC3BFC">
      <w:pPr>
        <w:suppressAutoHyphens w:val="0"/>
        <w:spacing w:after="0" w:line="360" w:lineRule="auto"/>
        <w:jc w:val="center"/>
        <w:rPr>
          <w:rFonts w:ascii="Times New Roman" w:hAnsi="Times New Roman" w:cs="Times New Roman"/>
          <w:sz w:val="24"/>
          <w:szCs w:val="24"/>
          <w:lang w:eastAsia="en-US"/>
        </w:rPr>
      </w:pPr>
    </w:p>
    <w:p w14:paraId="02E4BAD3" w14:textId="7339C080" w:rsidR="00383FC5" w:rsidRPr="00821198" w:rsidRDefault="00383FC5" w:rsidP="00BC3BFC">
      <w:pPr>
        <w:autoSpaceDE w:val="0"/>
        <w:spacing w:before="240" w:after="0" w:line="360" w:lineRule="auto"/>
        <w:jc w:val="center"/>
        <w:rPr>
          <w:rFonts w:ascii="Times New Roman" w:hAnsi="Times New Roman" w:cs="Times New Roman"/>
          <w:b/>
          <w:bCs/>
          <w:color w:val="000000" w:themeColor="text1"/>
          <w:sz w:val="24"/>
          <w:szCs w:val="24"/>
        </w:rPr>
      </w:pPr>
      <w:r w:rsidRPr="00821198">
        <w:rPr>
          <w:rFonts w:ascii="Times New Roman" w:hAnsi="Times New Roman" w:cs="Times New Roman"/>
          <w:b/>
          <w:bCs/>
          <w:color w:val="000000" w:themeColor="text1"/>
          <w:sz w:val="24"/>
          <w:szCs w:val="24"/>
        </w:rPr>
        <w:t xml:space="preserve"> [Znak sprawy: </w:t>
      </w:r>
      <w:r w:rsidR="005D6FBF" w:rsidRPr="00821198">
        <w:rPr>
          <w:rFonts w:ascii="Times New Roman" w:hAnsi="Times New Roman" w:cs="Times New Roman"/>
          <w:b/>
          <w:bCs/>
          <w:color w:val="000000" w:themeColor="text1"/>
          <w:sz w:val="24"/>
          <w:szCs w:val="24"/>
        </w:rPr>
        <w:t>ZP.271.</w:t>
      </w:r>
      <w:r w:rsidR="00AA478D">
        <w:rPr>
          <w:rFonts w:ascii="Times New Roman" w:hAnsi="Times New Roman" w:cs="Times New Roman"/>
          <w:b/>
          <w:bCs/>
          <w:color w:val="000000" w:themeColor="text1"/>
          <w:sz w:val="24"/>
          <w:szCs w:val="24"/>
        </w:rPr>
        <w:t>9</w:t>
      </w:r>
      <w:r w:rsidR="005D6FBF" w:rsidRPr="00821198">
        <w:rPr>
          <w:rFonts w:ascii="Times New Roman" w:hAnsi="Times New Roman" w:cs="Times New Roman"/>
          <w:b/>
          <w:bCs/>
          <w:color w:val="000000" w:themeColor="text1"/>
          <w:sz w:val="24"/>
          <w:szCs w:val="24"/>
        </w:rPr>
        <w:t>.2022</w:t>
      </w:r>
      <w:r w:rsidRPr="00821198">
        <w:rPr>
          <w:rFonts w:ascii="Times New Roman" w:hAnsi="Times New Roman" w:cs="Times New Roman"/>
          <w:b/>
          <w:bCs/>
          <w:color w:val="000000" w:themeColor="text1"/>
          <w:sz w:val="24"/>
          <w:szCs w:val="24"/>
        </w:rPr>
        <w:t>]</w:t>
      </w:r>
    </w:p>
    <w:p w14:paraId="5B8A9E05" w14:textId="6FDD0FFD" w:rsidR="00F12D17" w:rsidRPr="00821198" w:rsidRDefault="00F12D17" w:rsidP="00BC3BFC">
      <w:pPr>
        <w:spacing w:before="240" w:line="360" w:lineRule="auto"/>
        <w:jc w:val="both"/>
        <w:rPr>
          <w:rFonts w:ascii="Times New Roman" w:hAnsi="Times New Roman" w:cs="Times New Roman"/>
          <w:b/>
          <w:color w:val="FF0000"/>
          <w:sz w:val="24"/>
          <w:szCs w:val="24"/>
          <w:u w:val="single"/>
        </w:rPr>
      </w:pPr>
    </w:p>
    <w:p w14:paraId="0EBB4583" w14:textId="77777777" w:rsidR="00F12D17" w:rsidRPr="00821198" w:rsidRDefault="00F12D17" w:rsidP="00BC3BFC">
      <w:pPr>
        <w:spacing w:before="240" w:line="360" w:lineRule="auto"/>
        <w:jc w:val="both"/>
        <w:rPr>
          <w:rFonts w:ascii="Times New Roman" w:hAnsi="Times New Roman" w:cs="Times New Roman"/>
          <w:b/>
          <w:color w:val="FF0000"/>
          <w:sz w:val="24"/>
          <w:szCs w:val="24"/>
          <w:u w:val="single"/>
        </w:rPr>
      </w:pPr>
    </w:p>
    <w:p w14:paraId="05D23DD8" w14:textId="77777777" w:rsidR="00AA478D" w:rsidRDefault="00AA478D" w:rsidP="00BC3BFC">
      <w:pPr>
        <w:spacing w:before="240" w:line="360" w:lineRule="auto"/>
        <w:jc w:val="both"/>
        <w:rPr>
          <w:rFonts w:ascii="Times New Roman" w:hAnsi="Times New Roman" w:cs="Times New Roman"/>
          <w:b/>
          <w:color w:val="000000" w:themeColor="text1"/>
          <w:sz w:val="24"/>
          <w:szCs w:val="24"/>
        </w:rPr>
      </w:pPr>
    </w:p>
    <w:p w14:paraId="76EF0A8F" w14:textId="77777777" w:rsidR="00AA478D" w:rsidRDefault="00AA478D" w:rsidP="00BC3BFC">
      <w:pPr>
        <w:spacing w:before="240" w:line="360" w:lineRule="auto"/>
        <w:jc w:val="both"/>
        <w:rPr>
          <w:rFonts w:ascii="Times New Roman" w:hAnsi="Times New Roman" w:cs="Times New Roman"/>
          <w:b/>
          <w:color w:val="000000" w:themeColor="text1"/>
          <w:sz w:val="24"/>
          <w:szCs w:val="24"/>
        </w:rPr>
      </w:pPr>
    </w:p>
    <w:p w14:paraId="61E01D9B" w14:textId="77777777" w:rsidR="00AA478D" w:rsidRDefault="00AA478D" w:rsidP="00BC3BFC">
      <w:pPr>
        <w:spacing w:before="240" w:line="360" w:lineRule="auto"/>
        <w:jc w:val="both"/>
        <w:rPr>
          <w:rFonts w:ascii="Times New Roman" w:hAnsi="Times New Roman" w:cs="Times New Roman"/>
          <w:b/>
          <w:color w:val="000000" w:themeColor="text1"/>
          <w:sz w:val="24"/>
          <w:szCs w:val="24"/>
        </w:rPr>
      </w:pPr>
    </w:p>
    <w:p w14:paraId="4839F64A" w14:textId="77777777" w:rsidR="00AA478D" w:rsidRDefault="00AA478D" w:rsidP="00BC3BFC">
      <w:pPr>
        <w:spacing w:before="240" w:line="360" w:lineRule="auto"/>
        <w:jc w:val="both"/>
        <w:rPr>
          <w:rFonts w:ascii="Times New Roman" w:hAnsi="Times New Roman" w:cs="Times New Roman"/>
          <w:b/>
          <w:color w:val="000000" w:themeColor="text1"/>
          <w:sz w:val="24"/>
          <w:szCs w:val="24"/>
        </w:rPr>
      </w:pPr>
    </w:p>
    <w:p w14:paraId="6D71F194" w14:textId="17723CC2" w:rsidR="00447D02" w:rsidRPr="00821198" w:rsidRDefault="00AA478D" w:rsidP="00BC3BFC">
      <w:pPr>
        <w:spacing w:before="240" w:line="360" w:lineRule="auto"/>
        <w:jc w:val="both"/>
        <w:rPr>
          <w:rFonts w:ascii="Times New Roman" w:hAnsi="Times New Roman" w:cs="Times New Roman"/>
          <w:b/>
          <w:sz w:val="24"/>
          <w:szCs w:val="24"/>
          <w:u w:val="single"/>
        </w:rPr>
      </w:pPr>
      <w:r>
        <w:rPr>
          <w:rFonts w:ascii="Times New Roman" w:hAnsi="Times New Roman" w:cs="Times New Roman"/>
          <w:b/>
          <w:color w:val="000000" w:themeColor="text1"/>
          <w:sz w:val="24"/>
          <w:szCs w:val="24"/>
        </w:rPr>
        <w:t xml:space="preserve">Szczawin Kościelny, sierpień 2022 r. </w:t>
      </w:r>
      <w:r w:rsidR="00447D02" w:rsidRPr="00821198">
        <w:rPr>
          <w:rFonts w:ascii="Times New Roman" w:hAnsi="Times New Roman" w:cs="Times New Roman"/>
          <w:b/>
          <w:sz w:val="24"/>
          <w:szCs w:val="24"/>
          <w:u w:val="single"/>
        </w:rPr>
        <w:br w:type="page"/>
      </w:r>
    </w:p>
    <w:p w14:paraId="24D1DDC5" w14:textId="309BB040" w:rsidR="002B5144" w:rsidRPr="00821198" w:rsidRDefault="002B5144" w:rsidP="00BC3BFC">
      <w:pPr>
        <w:spacing w:after="0" w:line="360" w:lineRule="auto"/>
        <w:jc w:val="both"/>
        <w:rPr>
          <w:rFonts w:ascii="Times New Roman" w:hAnsi="Times New Roman" w:cs="Times New Roman"/>
          <w:sz w:val="24"/>
          <w:szCs w:val="24"/>
        </w:rPr>
        <w:sectPr w:rsidR="002B5144" w:rsidRPr="00821198" w:rsidSect="00DF2256">
          <w:headerReference w:type="default" r:id="rId8"/>
          <w:footerReference w:type="default" r:id="rId9"/>
          <w:pgSz w:w="11907" w:h="16839" w:code="9"/>
          <w:pgMar w:top="1418" w:right="1418" w:bottom="1418" w:left="1418" w:header="709" w:footer="138" w:gutter="0"/>
          <w:cols w:space="708"/>
          <w:docGrid w:linePitch="299"/>
        </w:sectPr>
      </w:pPr>
    </w:p>
    <w:p w14:paraId="72E38F0F" w14:textId="2CBC726F" w:rsidR="00F75D25" w:rsidRPr="00821198" w:rsidRDefault="00F75D25" w:rsidP="00BC3BFC">
      <w:pPr>
        <w:pStyle w:val="Akapitzlist"/>
        <w:numPr>
          <w:ilvl w:val="0"/>
          <w:numId w:val="37"/>
        </w:numPr>
        <w:autoSpaceDE w:val="0"/>
        <w:spacing w:after="0" w:line="360" w:lineRule="auto"/>
        <w:jc w:val="both"/>
        <w:rPr>
          <w:rFonts w:ascii="Times New Roman" w:hAnsi="Times New Roman" w:cs="Times New Roman"/>
          <w:b/>
          <w:bCs/>
          <w:sz w:val="24"/>
          <w:szCs w:val="24"/>
        </w:rPr>
      </w:pPr>
      <w:r w:rsidRPr="00821198">
        <w:rPr>
          <w:rFonts w:ascii="Times New Roman" w:hAnsi="Times New Roman" w:cs="Times New Roman"/>
          <w:b/>
          <w:bCs/>
          <w:sz w:val="24"/>
          <w:szCs w:val="24"/>
        </w:rPr>
        <w:lastRenderedPageBreak/>
        <w:t>ZAMAWIAJĄCY:</w:t>
      </w:r>
    </w:p>
    <w:p w14:paraId="1EF42A43" w14:textId="77777777" w:rsidR="00F75D25" w:rsidRPr="00821198" w:rsidRDefault="00F75D25" w:rsidP="00BC3BFC">
      <w:pPr>
        <w:autoSpaceDE w:val="0"/>
        <w:spacing w:after="0" w:line="360" w:lineRule="auto"/>
        <w:jc w:val="both"/>
        <w:rPr>
          <w:rFonts w:ascii="Times New Roman" w:hAnsi="Times New Roman" w:cs="Times New Roman"/>
          <w:bCs/>
          <w:sz w:val="24"/>
          <w:szCs w:val="24"/>
        </w:rPr>
      </w:pP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1"/>
        <w:gridCol w:w="6237"/>
      </w:tblGrid>
      <w:tr w:rsidR="00940015" w:rsidRPr="00821198" w14:paraId="24A0ACD8" w14:textId="77777777" w:rsidTr="00940015">
        <w:trPr>
          <w:trHeight w:val="243"/>
          <w:jc w:val="center"/>
        </w:trPr>
        <w:tc>
          <w:tcPr>
            <w:tcW w:w="3051" w:type="dxa"/>
            <w:shd w:val="pct5" w:color="auto" w:fill="auto"/>
          </w:tcPr>
          <w:p w14:paraId="28CED8F1" w14:textId="77777777"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Nazwa</w:t>
            </w:r>
          </w:p>
        </w:tc>
        <w:tc>
          <w:tcPr>
            <w:tcW w:w="6237" w:type="dxa"/>
          </w:tcPr>
          <w:p w14:paraId="02A433BE" w14:textId="6D32AC0C"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Gmina Szczawin Kościelny</w:t>
            </w:r>
          </w:p>
        </w:tc>
      </w:tr>
      <w:tr w:rsidR="00940015" w:rsidRPr="00821198" w14:paraId="3C784940" w14:textId="77777777" w:rsidTr="00940015">
        <w:trPr>
          <w:trHeight w:val="243"/>
          <w:jc w:val="center"/>
        </w:trPr>
        <w:tc>
          <w:tcPr>
            <w:tcW w:w="3051" w:type="dxa"/>
            <w:shd w:val="pct5" w:color="auto" w:fill="auto"/>
          </w:tcPr>
          <w:p w14:paraId="43139D74" w14:textId="77777777"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Adres siedziby</w:t>
            </w:r>
          </w:p>
        </w:tc>
        <w:tc>
          <w:tcPr>
            <w:tcW w:w="6237" w:type="dxa"/>
          </w:tcPr>
          <w:p w14:paraId="4BFF2917" w14:textId="77777777"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ul. Jana Pawła II 10</w:t>
            </w:r>
          </w:p>
          <w:p w14:paraId="70F9129C" w14:textId="16D84461"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09-550 Szczawin Kościelny</w:t>
            </w:r>
          </w:p>
        </w:tc>
      </w:tr>
      <w:tr w:rsidR="00940015" w:rsidRPr="00821198" w14:paraId="49E02FD4" w14:textId="77777777" w:rsidTr="00940015">
        <w:trPr>
          <w:trHeight w:val="243"/>
          <w:jc w:val="center"/>
        </w:trPr>
        <w:tc>
          <w:tcPr>
            <w:tcW w:w="3051" w:type="dxa"/>
            <w:shd w:val="pct5" w:color="auto" w:fill="auto"/>
          </w:tcPr>
          <w:p w14:paraId="6D9EEB4C" w14:textId="77777777"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Telefon / faks</w:t>
            </w:r>
          </w:p>
        </w:tc>
        <w:tc>
          <w:tcPr>
            <w:tcW w:w="6237" w:type="dxa"/>
          </w:tcPr>
          <w:p w14:paraId="5EAA05B6" w14:textId="01C3FBBC" w:rsidR="00940015" w:rsidRPr="00821198" w:rsidRDefault="00940015" w:rsidP="00BC3BFC">
            <w:pPr>
              <w:pStyle w:val="Default"/>
              <w:spacing w:line="360" w:lineRule="auto"/>
              <w:jc w:val="both"/>
              <w:rPr>
                <w:rFonts w:ascii="Times New Roman" w:hAnsi="Times New Roman" w:cs="Times New Roman"/>
                <w:color w:val="FF0000"/>
              </w:rPr>
            </w:pPr>
            <w:r w:rsidRPr="00821198">
              <w:rPr>
                <w:rFonts w:ascii="Times New Roman" w:hAnsi="Times New Roman" w:cs="Times New Roman"/>
                <w:color w:val="auto"/>
              </w:rPr>
              <w:t>500821686</w:t>
            </w:r>
          </w:p>
        </w:tc>
      </w:tr>
      <w:tr w:rsidR="00940015" w:rsidRPr="00821198" w14:paraId="7DF3AA2C" w14:textId="77777777" w:rsidTr="00940015">
        <w:trPr>
          <w:trHeight w:val="243"/>
          <w:jc w:val="center"/>
        </w:trPr>
        <w:tc>
          <w:tcPr>
            <w:tcW w:w="3051" w:type="dxa"/>
            <w:shd w:val="pct5" w:color="auto" w:fill="auto"/>
          </w:tcPr>
          <w:p w14:paraId="3897A498" w14:textId="092347AC"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Adres strony internetowej Zamawiającego</w:t>
            </w:r>
          </w:p>
        </w:tc>
        <w:tc>
          <w:tcPr>
            <w:tcW w:w="6237" w:type="dxa"/>
          </w:tcPr>
          <w:p w14:paraId="02EF48C6" w14:textId="569CFB24" w:rsidR="00940015" w:rsidRPr="00821198" w:rsidRDefault="00940015" w:rsidP="00BC3BFC">
            <w:pPr>
              <w:pStyle w:val="Default"/>
              <w:spacing w:line="360" w:lineRule="auto"/>
              <w:jc w:val="both"/>
              <w:rPr>
                <w:rFonts w:ascii="Times New Roman" w:hAnsi="Times New Roman" w:cs="Times New Roman"/>
                <w:color w:val="auto"/>
              </w:rPr>
            </w:pPr>
            <w:r w:rsidRPr="00821198">
              <w:rPr>
                <w:rFonts w:ascii="Times New Roman" w:hAnsi="Times New Roman" w:cs="Times New Roman"/>
                <w:color w:val="auto"/>
              </w:rPr>
              <w:t>www.bip.szczawin.pl</w:t>
            </w:r>
          </w:p>
        </w:tc>
      </w:tr>
      <w:tr w:rsidR="00940015" w:rsidRPr="00821198" w14:paraId="0C99281B" w14:textId="77777777" w:rsidTr="00940015">
        <w:trPr>
          <w:trHeight w:val="243"/>
          <w:jc w:val="center"/>
        </w:trPr>
        <w:tc>
          <w:tcPr>
            <w:tcW w:w="3051" w:type="dxa"/>
            <w:shd w:val="pct5" w:color="auto" w:fill="auto"/>
          </w:tcPr>
          <w:p w14:paraId="21951827" w14:textId="000F159F"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Adres strony internetowej, na której prowadzone jest postępowanie i na której została udostępniona dokumentacja zamówienia</w:t>
            </w:r>
          </w:p>
        </w:tc>
        <w:tc>
          <w:tcPr>
            <w:tcW w:w="6237" w:type="dxa"/>
          </w:tcPr>
          <w:p w14:paraId="5F5B757C" w14:textId="77777777" w:rsidR="00940015" w:rsidRPr="00821198" w:rsidRDefault="00000000" w:rsidP="00BC3BFC">
            <w:pPr>
              <w:pStyle w:val="Default"/>
              <w:spacing w:line="360" w:lineRule="auto"/>
              <w:jc w:val="both"/>
              <w:rPr>
                <w:rFonts w:ascii="Times New Roman" w:hAnsi="Times New Roman" w:cs="Times New Roman"/>
                <w:color w:val="auto"/>
              </w:rPr>
            </w:pPr>
            <w:hyperlink r:id="rId10" w:history="1">
              <w:r w:rsidR="00940015" w:rsidRPr="00821198">
                <w:rPr>
                  <w:rFonts w:ascii="Times New Roman" w:hAnsi="Times New Roman" w:cs="Times New Roman"/>
                  <w:color w:val="auto"/>
                </w:rPr>
                <w:t>www.</w:t>
              </w:r>
            </w:hyperlink>
            <w:r w:rsidR="00940015" w:rsidRPr="00821198">
              <w:rPr>
                <w:rFonts w:ascii="Times New Roman" w:hAnsi="Times New Roman" w:cs="Times New Roman"/>
                <w:color w:val="auto"/>
              </w:rPr>
              <w:t>bip.szczawin.pl</w:t>
            </w:r>
          </w:p>
          <w:p w14:paraId="52B70BFC" w14:textId="77777777" w:rsidR="00940015" w:rsidRPr="00821198" w:rsidRDefault="00940015" w:rsidP="00BC3BFC">
            <w:pPr>
              <w:pStyle w:val="Default"/>
              <w:spacing w:line="360" w:lineRule="auto"/>
              <w:jc w:val="both"/>
              <w:rPr>
                <w:rFonts w:ascii="Times New Roman" w:hAnsi="Times New Roman" w:cs="Times New Roman"/>
                <w:color w:val="auto"/>
              </w:rPr>
            </w:pPr>
          </w:p>
          <w:p w14:paraId="7057E153" w14:textId="535398A3" w:rsidR="00940015" w:rsidRPr="00821198" w:rsidRDefault="00940015" w:rsidP="00BC3BFC">
            <w:pPr>
              <w:pStyle w:val="Default"/>
              <w:spacing w:line="360" w:lineRule="auto"/>
              <w:jc w:val="both"/>
              <w:rPr>
                <w:rFonts w:ascii="Times New Roman" w:hAnsi="Times New Roman" w:cs="Times New Roman"/>
              </w:rPr>
            </w:pPr>
            <w:r w:rsidRPr="00821198">
              <w:rPr>
                <w:rFonts w:ascii="Times New Roman" w:hAnsi="Times New Roman" w:cs="Times New Roman"/>
                <w:color w:val="auto"/>
              </w:rPr>
              <w:t>(zakładka – zamówienia publiczne)</w:t>
            </w:r>
          </w:p>
        </w:tc>
      </w:tr>
      <w:tr w:rsidR="00940015" w:rsidRPr="00821198" w14:paraId="17910E2F" w14:textId="77777777" w:rsidTr="00940015">
        <w:trPr>
          <w:trHeight w:val="243"/>
          <w:jc w:val="center"/>
        </w:trPr>
        <w:tc>
          <w:tcPr>
            <w:tcW w:w="3051" w:type="dxa"/>
            <w:shd w:val="pct5" w:color="auto" w:fill="auto"/>
          </w:tcPr>
          <w:p w14:paraId="07D458FE" w14:textId="77777777"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e-mail</w:t>
            </w:r>
          </w:p>
        </w:tc>
        <w:tc>
          <w:tcPr>
            <w:tcW w:w="6237" w:type="dxa"/>
          </w:tcPr>
          <w:p w14:paraId="2EBE91B0" w14:textId="49139A1A" w:rsidR="00940015" w:rsidRPr="00821198" w:rsidRDefault="00000000" w:rsidP="00BC3BFC">
            <w:pPr>
              <w:pStyle w:val="Default"/>
              <w:spacing w:line="360" w:lineRule="auto"/>
              <w:jc w:val="both"/>
              <w:rPr>
                <w:rFonts w:ascii="Times New Roman" w:hAnsi="Times New Roman" w:cs="Times New Roman"/>
              </w:rPr>
            </w:pPr>
            <w:hyperlink r:id="rId11" w:history="1">
              <w:r w:rsidR="00940015" w:rsidRPr="00821198">
                <w:rPr>
                  <w:rFonts w:ascii="Times New Roman" w:hAnsi="Times New Roman" w:cs="Times New Roman"/>
                  <w:color w:val="auto"/>
                </w:rPr>
                <w:t>gmina@szczawin.pl</w:t>
              </w:r>
            </w:hyperlink>
          </w:p>
        </w:tc>
      </w:tr>
      <w:tr w:rsidR="00940015" w:rsidRPr="00821198" w14:paraId="7027C83C" w14:textId="77777777" w:rsidTr="00940015">
        <w:trPr>
          <w:trHeight w:val="243"/>
          <w:jc w:val="center"/>
        </w:trPr>
        <w:tc>
          <w:tcPr>
            <w:tcW w:w="3051" w:type="dxa"/>
            <w:shd w:val="pct5" w:color="auto" w:fill="auto"/>
          </w:tcPr>
          <w:p w14:paraId="419F36A7" w14:textId="41399AFC"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sz w:val="24"/>
                <w:szCs w:val="24"/>
              </w:rPr>
              <w:t>Elektroniczna Skrzynka Podawcza Zamawiającego</w:t>
            </w:r>
          </w:p>
        </w:tc>
        <w:tc>
          <w:tcPr>
            <w:tcW w:w="6237" w:type="dxa"/>
          </w:tcPr>
          <w:p w14:paraId="5B121A0E" w14:textId="100BBF13" w:rsidR="00940015" w:rsidRPr="00821198" w:rsidRDefault="00000000" w:rsidP="00BC3BFC">
            <w:pPr>
              <w:pStyle w:val="Default"/>
              <w:spacing w:line="360" w:lineRule="auto"/>
              <w:jc w:val="both"/>
              <w:rPr>
                <w:rFonts w:ascii="Times New Roman" w:hAnsi="Times New Roman" w:cs="Times New Roman"/>
              </w:rPr>
            </w:pPr>
            <w:hyperlink r:id="rId12" w:history="1">
              <w:r w:rsidR="00940015" w:rsidRPr="00821198">
                <w:rPr>
                  <w:rFonts w:ascii="Times New Roman" w:hAnsi="Times New Roman" w:cs="Times New Roman"/>
                  <w:color w:val="auto"/>
                </w:rPr>
                <w:t>/gminaszczawin/SkrytkaESP</w:t>
              </w:r>
            </w:hyperlink>
          </w:p>
        </w:tc>
      </w:tr>
      <w:tr w:rsidR="00940015" w:rsidRPr="00821198" w14:paraId="68983016" w14:textId="77777777" w:rsidTr="00940015">
        <w:trPr>
          <w:trHeight w:val="371"/>
          <w:jc w:val="center"/>
        </w:trPr>
        <w:tc>
          <w:tcPr>
            <w:tcW w:w="3051" w:type="dxa"/>
            <w:shd w:val="pct5" w:color="auto" w:fill="auto"/>
          </w:tcPr>
          <w:p w14:paraId="32D9E556" w14:textId="77777777"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Osoba upoważniona do kontaktów</w:t>
            </w:r>
          </w:p>
        </w:tc>
        <w:tc>
          <w:tcPr>
            <w:tcW w:w="6237" w:type="dxa"/>
          </w:tcPr>
          <w:p w14:paraId="2DADF766" w14:textId="77777777" w:rsidR="00940015" w:rsidRPr="00821198" w:rsidRDefault="00940015" w:rsidP="00BC3BFC">
            <w:pPr>
              <w:pStyle w:val="Default"/>
              <w:spacing w:line="360" w:lineRule="auto"/>
              <w:jc w:val="both"/>
              <w:rPr>
                <w:rFonts w:ascii="Times New Roman" w:hAnsi="Times New Roman" w:cs="Times New Roman"/>
                <w:color w:val="auto"/>
              </w:rPr>
            </w:pPr>
            <w:r w:rsidRPr="00821198">
              <w:rPr>
                <w:rFonts w:ascii="Times New Roman" w:hAnsi="Times New Roman" w:cs="Times New Roman"/>
                <w:color w:val="auto"/>
              </w:rPr>
              <w:t>Zbigniew Filipiak – Sekretarz Gminy</w:t>
            </w:r>
          </w:p>
          <w:p w14:paraId="6D9C16A0" w14:textId="05F8C013" w:rsidR="00940015" w:rsidRPr="00821198" w:rsidRDefault="00940015" w:rsidP="00BC3BFC">
            <w:pPr>
              <w:pStyle w:val="Default"/>
              <w:spacing w:line="360" w:lineRule="auto"/>
              <w:jc w:val="both"/>
              <w:rPr>
                <w:rFonts w:ascii="Times New Roman" w:hAnsi="Times New Roman" w:cs="Times New Roman"/>
                <w:color w:val="FF0000"/>
              </w:rPr>
            </w:pPr>
            <w:r w:rsidRPr="00821198">
              <w:rPr>
                <w:rFonts w:ascii="Times New Roman" w:hAnsi="Times New Roman" w:cs="Times New Roman"/>
                <w:color w:val="auto"/>
              </w:rPr>
              <w:t>Ewelina Kowalska – Inspektor ds. zamówień publicznych</w:t>
            </w:r>
          </w:p>
        </w:tc>
      </w:tr>
      <w:tr w:rsidR="00940015" w:rsidRPr="00821198" w14:paraId="75B43C78" w14:textId="77777777" w:rsidTr="00940015">
        <w:trPr>
          <w:trHeight w:val="243"/>
          <w:jc w:val="center"/>
        </w:trPr>
        <w:tc>
          <w:tcPr>
            <w:tcW w:w="3051" w:type="dxa"/>
            <w:shd w:val="pct5" w:color="auto" w:fill="auto"/>
          </w:tcPr>
          <w:p w14:paraId="3179B7DA" w14:textId="77777777"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Nr REGON</w:t>
            </w:r>
          </w:p>
        </w:tc>
        <w:tc>
          <w:tcPr>
            <w:tcW w:w="6237" w:type="dxa"/>
          </w:tcPr>
          <w:p w14:paraId="2AF3BA51" w14:textId="32ED5F56" w:rsidR="00940015" w:rsidRPr="00821198" w:rsidRDefault="00940015" w:rsidP="00BC3BFC">
            <w:pPr>
              <w:pStyle w:val="Default"/>
              <w:spacing w:line="360" w:lineRule="auto"/>
              <w:jc w:val="both"/>
              <w:rPr>
                <w:rFonts w:ascii="Times New Roman" w:hAnsi="Times New Roman" w:cs="Times New Roman"/>
                <w:color w:val="FF0000"/>
              </w:rPr>
            </w:pPr>
            <w:r w:rsidRPr="00821198">
              <w:rPr>
                <w:rFonts w:ascii="Times New Roman" w:hAnsi="Times New Roman" w:cs="Times New Roman"/>
                <w:color w:val="auto"/>
              </w:rPr>
              <w:t>611016070</w:t>
            </w:r>
          </w:p>
        </w:tc>
      </w:tr>
      <w:tr w:rsidR="00940015" w:rsidRPr="00821198" w14:paraId="461A7E76" w14:textId="77777777" w:rsidTr="00940015">
        <w:trPr>
          <w:trHeight w:val="254"/>
          <w:jc w:val="center"/>
        </w:trPr>
        <w:tc>
          <w:tcPr>
            <w:tcW w:w="3051" w:type="dxa"/>
            <w:shd w:val="pct5" w:color="auto" w:fill="auto"/>
          </w:tcPr>
          <w:p w14:paraId="1E80CCD2" w14:textId="77777777"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Nr NIP</w:t>
            </w:r>
          </w:p>
        </w:tc>
        <w:tc>
          <w:tcPr>
            <w:tcW w:w="6237" w:type="dxa"/>
          </w:tcPr>
          <w:p w14:paraId="13F88876" w14:textId="576F3631" w:rsidR="00940015" w:rsidRPr="00821198" w:rsidRDefault="00940015" w:rsidP="00BC3BFC">
            <w:pPr>
              <w:pStyle w:val="Default"/>
              <w:spacing w:line="360" w:lineRule="auto"/>
              <w:jc w:val="both"/>
              <w:rPr>
                <w:rFonts w:ascii="Times New Roman" w:hAnsi="Times New Roman" w:cs="Times New Roman"/>
                <w:color w:val="FF0000"/>
              </w:rPr>
            </w:pPr>
            <w:r w:rsidRPr="00821198">
              <w:rPr>
                <w:rFonts w:ascii="Times New Roman" w:hAnsi="Times New Roman" w:cs="Times New Roman"/>
                <w:color w:val="auto"/>
              </w:rPr>
              <w:t>971-066-27-55</w:t>
            </w:r>
          </w:p>
        </w:tc>
      </w:tr>
      <w:tr w:rsidR="00940015" w:rsidRPr="00821198" w14:paraId="6CF326D4" w14:textId="77777777" w:rsidTr="00940015">
        <w:trPr>
          <w:trHeight w:val="254"/>
          <w:jc w:val="center"/>
        </w:trPr>
        <w:tc>
          <w:tcPr>
            <w:tcW w:w="3051" w:type="dxa"/>
            <w:shd w:val="pct5" w:color="auto" w:fill="auto"/>
          </w:tcPr>
          <w:p w14:paraId="017253F5" w14:textId="77777777" w:rsidR="00940015" w:rsidRPr="00821198" w:rsidRDefault="00940015" w:rsidP="00BC3BFC">
            <w:pPr>
              <w:spacing w:after="0" w:line="360" w:lineRule="auto"/>
              <w:jc w:val="both"/>
              <w:rPr>
                <w:rFonts w:ascii="Times New Roman" w:hAnsi="Times New Roman" w:cs="Times New Roman"/>
                <w:sz w:val="24"/>
                <w:szCs w:val="24"/>
              </w:rPr>
            </w:pPr>
            <w:r w:rsidRPr="00821198">
              <w:rPr>
                <w:rFonts w:ascii="Times New Roman" w:hAnsi="Times New Roman" w:cs="Times New Roman"/>
                <w:b/>
                <w:sz w:val="24"/>
                <w:szCs w:val="24"/>
              </w:rPr>
              <w:t>Dni i godziny pracy Zamawiającego</w:t>
            </w:r>
          </w:p>
        </w:tc>
        <w:tc>
          <w:tcPr>
            <w:tcW w:w="6237" w:type="dxa"/>
          </w:tcPr>
          <w:p w14:paraId="607EC85F" w14:textId="77777777" w:rsidR="00940015" w:rsidRPr="00821198" w:rsidRDefault="00940015" w:rsidP="00BC3BFC">
            <w:pPr>
              <w:pStyle w:val="Default"/>
              <w:spacing w:line="360" w:lineRule="auto"/>
              <w:jc w:val="both"/>
              <w:rPr>
                <w:rFonts w:ascii="Times New Roman" w:hAnsi="Times New Roman" w:cs="Times New Roman"/>
                <w:color w:val="auto"/>
              </w:rPr>
            </w:pPr>
            <w:r w:rsidRPr="00821198">
              <w:rPr>
                <w:rFonts w:ascii="Times New Roman" w:hAnsi="Times New Roman" w:cs="Times New Roman"/>
                <w:color w:val="auto"/>
              </w:rPr>
              <w:t>od poniedziałku do piątku, w godzinach 7:30 – 15:30</w:t>
            </w:r>
          </w:p>
          <w:p w14:paraId="1CA467D7" w14:textId="7AD9C4CB" w:rsidR="00940015" w:rsidRPr="00821198" w:rsidRDefault="00940015" w:rsidP="00BC3BFC">
            <w:pPr>
              <w:pStyle w:val="Default"/>
              <w:spacing w:line="360" w:lineRule="auto"/>
              <w:jc w:val="both"/>
              <w:rPr>
                <w:rFonts w:ascii="Times New Roman" w:hAnsi="Times New Roman" w:cs="Times New Roman"/>
                <w:color w:val="auto"/>
              </w:rPr>
            </w:pPr>
            <w:r w:rsidRPr="00821198">
              <w:rPr>
                <w:rFonts w:ascii="Times New Roman" w:hAnsi="Times New Roman" w:cs="Times New Roman"/>
                <w:color w:val="auto"/>
              </w:rPr>
              <w:t>(z wyłączeniem dni ustawowo wolnych od pracy)</w:t>
            </w:r>
          </w:p>
        </w:tc>
      </w:tr>
    </w:tbl>
    <w:p w14:paraId="5BB674DA" w14:textId="77777777" w:rsidR="00D854CD" w:rsidRPr="00821198" w:rsidRDefault="00D854CD" w:rsidP="00BC3BFC">
      <w:pPr>
        <w:autoSpaceDE w:val="0"/>
        <w:spacing w:line="360" w:lineRule="auto"/>
        <w:jc w:val="both"/>
        <w:rPr>
          <w:rFonts w:ascii="Times New Roman" w:hAnsi="Times New Roman" w:cs="Times New Roman"/>
          <w:b/>
          <w:bCs/>
          <w:color w:val="FF0000"/>
          <w:sz w:val="24"/>
          <w:szCs w:val="24"/>
        </w:rPr>
      </w:pPr>
    </w:p>
    <w:p w14:paraId="5BD9114A" w14:textId="6C7DD5FC" w:rsidR="00F75D25" w:rsidRPr="00821198" w:rsidRDefault="00F75D25" w:rsidP="00BC3BFC">
      <w:pPr>
        <w:pStyle w:val="Akapitzlist"/>
        <w:numPr>
          <w:ilvl w:val="0"/>
          <w:numId w:val="37"/>
        </w:numPr>
        <w:autoSpaceDE w:val="0"/>
        <w:spacing w:line="360" w:lineRule="auto"/>
        <w:jc w:val="both"/>
        <w:rPr>
          <w:rFonts w:ascii="Times New Roman" w:hAnsi="Times New Roman" w:cs="Times New Roman"/>
          <w:b/>
          <w:bCs/>
          <w:sz w:val="24"/>
          <w:szCs w:val="24"/>
        </w:rPr>
      </w:pPr>
      <w:r w:rsidRPr="00821198">
        <w:rPr>
          <w:rFonts w:ascii="Times New Roman" w:hAnsi="Times New Roman" w:cs="Times New Roman"/>
          <w:b/>
          <w:bCs/>
          <w:sz w:val="24"/>
          <w:szCs w:val="24"/>
        </w:rPr>
        <w:t>TRYB UDZIELENIA ZAMÓWIENIA:</w:t>
      </w:r>
    </w:p>
    <w:p w14:paraId="0E45C669" w14:textId="75DF0FCC" w:rsidR="00CE6C1F" w:rsidRPr="00821198" w:rsidRDefault="00CE6C1F" w:rsidP="00BC3BFC">
      <w:pPr>
        <w:spacing w:line="360" w:lineRule="auto"/>
        <w:jc w:val="both"/>
        <w:rPr>
          <w:rFonts w:ascii="Times New Roman" w:hAnsi="Times New Roman" w:cs="Times New Roman"/>
          <w:sz w:val="24"/>
          <w:szCs w:val="24"/>
        </w:rPr>
      </w:pPr>
      <w:r w:rsidRPr="00821198">
        <w:rPr>
          <w:rFonts w:ascii="Times New Roman" w:hAnsi="Times New Roman" w:cs="Times New Roman"/>
          <w:sz w:val="24"/>
          <w:szCs w:val="24"/>
        </w:rPr>
        <w:t xml:space="preserve">Postępowanie prowadzone jest zgodnie z ustawą </w:t>
      </w:r>
      <w:r w:rsidRPr="00821198">
        <w:rPr>
          <w:rFonts w:ascii="Times New Roman" w:hAnsi="Times New Roman" w:cs="Times New Roman"/>
          <w:iCs/>
          <w:sz w:val="24"/>
          <w:szCs w:val="24"/>
        </w:rPr>
        <w:t>PZP</w:t>
      </w:r>
      <w:r w:rsidRPr="00821198">
        <w:rPr>
          <w:rFonts w:ascii="Times New Roman" w:hAnsi="Times New Roman" w:cs="Times New Roman"/>
          <w:sz w:val="24"/>
          <w:szCs w:val="24"/>
        </w:rPr>
        <w:t xml:space="preserve">, w trybie </w:t>
      </w:r>
      <w:r w:rsidR="009C045C" w:rsidRPr="00821198">
        <w:rPr>
          <w:rFonts w:ascii="Times New Roman" w:hAnsi="Times New Roman" w:cs="Times New Roman"/>
          <w:sz w:val="24"/>
          <w:szCs w:val="24"/>
        </w:rPr>
        <w:t>podstawowym wskazanym w art. 275 pkt 1 PZP (bez przeprowadzania negocjacji),</w:t>
      </w:r>
      <w:r w:rsidRPr="00821198">
        <w:rPr>
          <w:rFonts w:ascii="Times New Roman" w:hAnsi="Times New Roman" w:cs="Times New Roman"/>
          <w:sz w:val="24"/>
          <w:szCs w:val="24"/>
        </w:rPr>
        <w:t xml:space="preserve"> o wartości szacunkowej </w:t>
      </w:r>
      <w:r w:rsidR="009C045C" w:rsidRPr="00821198">
        <w:rPr>
          <w:rFonts w:ascii="Times New Roman" w:hAnsi="Times New Roman" w:cs="Times New Roman"/>
          <w:sz w:val="24"/>
          <w:szCs w:val="24"/>
        </w:rPr>
        <w:t>mniejszej niż</w:t>
      </w:r>
      <w:r w:rsidRPr="00821198">
        <w:rPr>
          <w:rFonts w:ascii="Times New Roman" w:hAnsi="Times New Roman" w:cs="Times New Roman"/>
          <w:sz w:val="24"/>
          <w:szCs w:val="24"/>
        </w:rPr>
        <w:t xml:space="preserve"> </w:t>
      </w:r>
      <w:r w:rsidR="008823A0" w:rsidRPr="00821198">
        <w:rPr>
          <w:rFonts w:ascii="Times New Roman" w:hAnsi="Times New Roman" w:cs="Times New Roman"/>
          <w:sz w:val="24"/>
          <w:szCs w:val="24"/>
        </w:rPr>
        <w:t>progi unijne</w:t>
      </w:r>
      <w:r w:rsidRPr="00821198">
        <w:rPr>
          <w:rFonts w:ascii="Times New Roman" w:hAnsi="Times New Roman" w:cs="Times New Roman"/>
          <w:sz w:val="24"/>
          <w:szCs w:val="24"/>
        </w:rPr>
        <w:t>.</w:t>
      </w:r>
    </w:p>
    <w:p w14:paraId="7B362806" w14:textId="77777777" w:rsidR="00CE7171" w:rsidRPr="00821198" w:rsidRDefault="00CE7171" w:rsidP="00BC3BFC">
      <w:pPr>
        <w:spacing w:line="360" w:lineRule="auto"/>
        <w:jc w:val="both"/>
        <w:rPr>
          <w:rFonts w:ascii="Times New Roman" w:hAnsi="Times New Roman" w:cs="Times New Roman"/>
          <w:color w:val="FF0000"/>
          <w:sz w:val="24"/>
          <w:szCs w:val="24"/>
        </w:rPr>
      </w:pPr>
    </w:p>
    <w:p w14:paraId="11AC2EE5" w14:textId="77777777" w:rsidR="00F75D25" w:rsidRPr="00821198" w:rsidRDefault="00F75D25" w:rsidP="00BC3BFC">
      <w:pPr>
        <w:pStyle w:val="Akapitzlist"/>
        <w:numPr>
          <w:ilvl w:val="0"/>
          <w:numId w:val="37"/>
        </w:numPr>
        <w:spacing w:line="360" w:lineRule="auto"/>
        <w:jc w:val="both"/>
        <w:rPr>
          <w:rFonts w:ascii="Times New Roman" w:hAnsi="Times New Roman" w:cs="Times New Roman"/>
          <w:b/>
          <w:bCs/>
          <w:sz w:val="24"/>
          <w:szCs w:val="24"/>
        </w:rPr>
      </w:pPr>
      <w:r w:rsidRPr="00821198">
        <w:rPr>
          <w:rFonts w:ascii="Times New Roman" w:hAnsi="Times New Roman" w:cs="Times New Roman"/>
          <w:b/>
          <w:bCs/>
          <w:sz w:val="24"/>
          <w:szCs w:val="24"/>
        </w:rPr>
        <w:t xml:space="preserve">OPIS PRZEDMIOTU ZAMÓWIENIA: </w:t>
      </w:r>
    </w:p>
    <w:p w14:paraId="3D8D14D2" w14:textId="24CAB5A0" w:rsidR="00FA1481" w:rsidRPr="00134F6C" w:rsidRDefault="00D5384D" w:rsidP="00BC3BFC">
      <w:pPr>
        <w:suppressAutoHyphens w:val="0"/>
        <w:spacing w:after="0" w:line="360" w:lineRule="auto"/>
        <w:jc w:val="both"/>
        <w:rPr>
          <w:rFonts w:ascii="Times New Roman" w:hAnsi="Times New Roman" w:cs="Times New Roman"/>
          <w:b/>
          <w:i/>
          <w:sz w:val="24"/>
          <w:szCs w:val="24"/>
        </w:rPr>
      </w:pPr>
      <w:r w:rsidRPr="00821198">
        <w:rPr>
          <w:rFonts w:ascii="Times New Roman" w:hAnsi="Times New Roman" w:cs="Times New Roman"/>
          <w:bCs/>
          <w:sz w:val="24"/>
          <w:szCs w:val="24"/>
        </w:rPr>
        <w:t xml:space="preserve">Przedmiotem zamówienia jest </w:t>
      </w:r>
      <w:bookmarkStart w:id="1" w:name="_Hlk102116197"/>
      <w:r w:rsidRPr="00821198">
        <w:rPr>
          <w:rFonts w:ascii="Times New Roman" w:hAnsi="Times New Roman" w:cs="Times New Roman"/>
          <w:bCs/>
          <w:sz w:val="24"/>
          <w:szCs w:val="24"/>
        </w:rPr>
        <w:t>wykonanie Inwestycji pn.</w:t>
      </w:r>
      <w:r w:rsidRPr="00821198">
        <w:rPr>
          <w:rFonts w:ascii="Times New Roman" w:hAnsi="Times New Roman" w:cs="Times New Roman"/>
          <w:bCs/>
          <w:i/>
          <w:iCs/>
          <w:sz w:val="24"/>
          <w:szCs w:val="24"/>
        </w:rPr>
        <w:t> </w:t>
      </w:r>
      <w:bookmarkEnd w:id="1"/>
      <w:r w:rsidR="00AB7227" w:rsidRPr="00134F6C">
        <w:rPr>
          <w:rFonts w:ascii="Times New Roman" w:hAnsi="Times New Roman" w:cs="Times New Roman"/>
          <w:b/>
          <w:i/>
          <w:sz w:val="24"/>
          <w:szCs w:val="24"/>
        </w:rPr>
        <w:t xml:space="preserve">Przebudowa drogi wewnętrznej </w:t>
      </w:r>
      <w:r w:rsidR="00134F6C">
        <w:rPr>
          <w:rFonts w:ascii="Times New Roman" w:hAnsi="Times New Roman" w:cs="Times New Roman"/>
          <w:b/>
          <w:i/>
          <w:sz w:val="24"/>
          <w:szCs w:val="24"/>
        </w:rPr>
        <w:br/>
      </w:r>
      <w:r w:rsidR="00AB7227" w:rsidRPr="00134F6C">
        <w:rPr>
          <w:rFonts w:ascii="Times New Roman" w:hAnsi="Times New Roman" w:cs="Times New Roman"/>
          <w:b/>
          <w:i/>
          <w:sz w:val="24"/>
          <w:szCs w:val="24"/>
        </w:rPr>
        <w:t>w miejscowości Trębki</w:t>
      </w:r>
    </w:p>
    <w:p w14:paraId="71F17D4D" w14:textId="77777777" w:rsidR="00811810" w:rsidRDefault="00D5384D" w:rsidP="00BC3BFC">
      <w:pPr>
        <w:numPr>
          <w:ilvl w:val="0"/>
          <w:numId w:val="2"/>
        </w:numPr>
        <w:suppressAutoHyphens w:val="0"/>
        <w:spacing w:after="0" w:line="360" w:lineRule="auto"/>
        <w:ind w:left="426" w:hanging="426"/>
        <w:jc w:val="both"/>
        <w:rPr>
          <w:rFonts w:ascii="Times New Roman" w:hAnsi="Times New Roman" w:cs="Times New Roman"/>
          <w:sz w:val="24"/>
          <w:szCs w:val="24"/>
        </w:rPr>
      </w:pPr>
      <w:r w:rsidRPr="00821198">
        <w:rPr>
          <w:rFonts w:ascii="Times New Roman" w:hAnsi="Times New Roman" w:cs="Times New Roman"/>
          <w:sz w:val="24"/>
          <w:szCs w:val="24"/>
        </w:rPr>
        <w:lastRenderedPageBreak/>
        <w:t xml:space="preserve">Miejsce realizacji Inwestycji: </w:t>
      </w:r>
    </w:p>
    <w:p w14:paraId="01B2C2FE" w14:textId="5860ECF4" w:rsidR="00D5384D" w:rsidRDefault="00811810" w:rsidP="00BC3BFC">
      <w:pPr>
        <w:suppressAutoHyphens w:val="0"/>
        <w:spacing w:after="0" w:line="360" w:lineRule="auto"/>
        <w:ind w:left="426"/>
        <w:jc w:val="both"/>
        <w:rPr>
          <w:rFonts w:ascii="Times New Roman" w:hAnsi="Times New Roman" w:cs="Times New Roman"/>
          <w:sz w:val="24"/>
          <w:szCs w:val="24"/>
        </w:rPr>
      </w:pPr>
      <w:r>
        <w:rPr>
          <w:rFonts w:ascii="Times New Roman" w:hAnsi="Times New Roman" w:cs="Times New Roman"/>
          <w:sz w:val="24"/>
          <w:szCs w:val="24"/>
        </w:rPr>
        <w:t>Gmina Szczawin Kościelny, obręb ewidencyjny: PGR Trębki, działka nr: 2</w:t>
      </w:r>
    </w:p>
    <w:p w14:paraId="196F41C2" w14:textId="5B001EC0" w:rsidR="00811810" w:rsidRDefault="00811810" w:rsidP="00BC3BFC">
      <w:pPr>
        <w:suppressAutoHyphens w:val="0"/>
        <w:spacing w:after="0" w:line="360" w:lineRule="auto"/>
        <w:ind w:left="426"/>
        <w:jc w:val="both"/>
        <w:rPr>
          <w:rFonts w:ascii="Times New Roman" w:hAnsi="Times New Roman" w:cs="Times New Roman"/>
          <w:sz w:val="24"/>
          <w:szCs w:val="24"/>
        </w:rPr>
      </w:pPr>
      <w:r>
        <w:rPr>
          <w:rFonts w:ascii="Times New Roman" w:hAnsi="Times New Roman" w:cs="Times New Roman"/>
          <w:sz w:val="24"/>
          <w:szCs w:val="24"/>
        </w:rPr>
        <w:t>Gmina Szczawin Kościelny, obręb ewidencyjny: Helenów Trębski, działka nr: 23</w:t>
      </w:r>
    </w:p>
    <w:p w14:paraId="2EA89746" w14:textId="7DE49340" w:rsidR="00811810" w:rsidRPr="00821198" w:rsidRDefault="00811810" w:rsidP="00BC3BFC">
      <w:pPr>
        <w:suppressAutoHyphens w:val="0"/>
        <w:spacing w:after="0" w:line="360" w:lineRule="auto"/>
        <w:ind w:left="426"/>
        <w:jc w:val="both"/>
        <w:rPr>
          <w:rFonts w:ascii="Times New Roman" w:hAnsi="Times New Roman" w:cs="Times New Roman"/>
          <w:sz w:val="24"/>
          <w:szCs w:val="24"/>
        </w:rPr>
      </w:pPr>
      <w:r>
        <w:rPr>
          <w:rFonts w:ascii="Times New Roman" w:hAnsi="Times New Roman" w:cs="Times New Roman"/>
          <w:sz w:val="24"/>
          <w:szCs w:val="24"/>
        </w:rPr>
        <w:t>Gmina Szczawin Kościelny, obręb ewidencyjny: PGR Trębki, działka nr: 44</w:t>
      </w:r>
    </w:p>
    <w:p w14:paraId="682563CB" w14:textId="7419D22C" w:rsidR="00905608" w:rsidRPr="00821198" w:rsidRDefault="00905608" w:rsidP="00BC3BFC">
      <w:pPr>
        <w:numPr>
          <w:ilvl w:val="0"/>
          <w:numId w:val="2"/>
        </w:numPr>
        <w:suppressAutoHyphens w:val="0"/>
        <w:spacing w:after="0" w:line="360" w:lineRule="auto"/>
        <w:ind w:left="426" w:hanging="426"/>
        <w:jc w:val="both"/>
        <w:rPr>
          <w:rFonts w:ascii="Times New Roman" w:hAnsi="Times New Roman" w:cs="Times New Roman"/>
          <w:sz w:val="24"/>
          <w:szCs w:val="24"/>
        </w:rPr>
      </w:pPr>
      <w:r w:rsidRPr="00821198">
        <w:rPr>
          <w:rFonts w:ascii="Times New Roman" w:hAnsi="Times New Roman" w:cs="Times New Roman"/>
          <w:sz w:val="24"/>
          <w:szCs w:val="24"/>
        </w:rPr>
        <w:t>Przedmiot zamówienia obejmuje w szczególności:</w:t>
      </w:r>
    </w:p>
    <w:p w14:paraId="7BE2461E" w14:textId="3A25A8DE" w:rsidR="00940015" w:rsidRDefault="002A4E66" w:rsidP="00BC3BFC">
      <w:pPr>
        <w:suppressAutoHyphens w:val="0"/>
        <w:spacing w:after="0" w:line="360" w:lineRule="auto"/>
        <w:ind w:left="426"/>
        <w:jc w:val="both"/>
        <w:rPr>
          <w:rFonts w:ascii="Times New Roman" w:hAnsi="Times New Roman" w:cs="Times New Roman"/>
          <w:sz w:val="24"/>
          <w:szCs w:val="24"/>
        </w:rPr>
      </w:pPr>
      <w:r w:rsidRPr="002A4E66">
        <w:rPr>
          <w:rFonts w:ascii="Times New Roman" w:hAnsi="Times New Roman" w:cs="Times New Roman"/>
          <w:sz w:val="24"/>
          <w:szCs w:val="24"/>
        </w:rPr>
        <w:t xml:space="preserve">- </w:t>
      </w:r>
      <w:r>
        <w:rPr>
          <w:rFonts w:ascii="Times New Roman" w:hAnsi="Times New Roman" w:cs="Times New Roman"/>
          <w:sz w:val="24"/>
          <w:szCs w:val="24"/>
        </w:rPr>
        <w:t xml:space="preserve">Odtworzenie trasy i punktów wysokościowych przy liniowych </w:t>
      </w:r>
      <w:r w:rsidR="00580B25">
        <w:rPr>
          <w:rFonts w:ascii="Times New Roman" w:hAnsi="Times New Roman" w:cs="Times New Roman"/>
          <w:sz w:val="24"/>
          <w:szCs w:val="24"/>
        </w:rPr>
        <w:t xml:space="preserve">robotach ziemnych </w:t>
      </w:r>
      <w:r w:rsidR="00C25E92">
        <w:rPr>
          <w:rFonts w:ascii="Times New Roman" w:hAnsi="Times New Roman" w:cs="Times New Roman"/>
          <w:sz w:val="24"/>
          <w:szCs w:val="24"/>
        </w:rPr>
        <w:t>(drogi) w terenie równinnym</w:t>
      </w:r>
    </w:p>
    <w:p w14:paraId="51CC14E1" w14:textId="73648483" w:rsidR="00C25E92" w:rsidRDefault="00C25E92" w:rsidP="00BC3BFC">
      <w:pPr>
        <w:suppressAutoHyphens w:val="0"/>
        <w:spacing w:after="0" w:line="360" w:lineRule="auto"/>
        <w:ind w:left="426"/>
        <w:jc w:val="both"/>
        <w:rPr>
          <w:rFonts w:ascii="Times New Roman" w:hAnsi="Times New Roman" w:cs="Times New Roman"/>
          <w:sz w:val="24"/>
          <w:szCs w:val="24"/>
        </w:rPr>
      </w:pPr>
      <w:r>
        <w:rPr>
          <w:rFonts w:ascii="Times New Roman" w:hAnsi="Times New Roman" w:cs="Times New Roman"/>
          <w:sz w:val="24"/>
          <w:szCs w:val="24"/>
        </w:rPr>
        <w:t>- Wymiana istniejącego przepustu przy skrzyżowaniu z drogą powiatową</w:t>
      </w:r>
    </w:p>
    <w:p w14:paraId="723C933E" w14:textId="5885560D" w:rsidR="00C25E92" w:rsidRDefault="00C25E92" w:rsidP="00BC3BFC">
      <w:pPr>
        <w:suppressAutoHyphens w:val="0"/>
        <w:spacing w:after="0" w:line="360" w:lineRule="auto"/>
        <w:ind w:left="426"/>
        <w:jc w:val="both"/>
        <w:rPr>
          <w:rFonts w:ascii="Times New Roman" w:hAnsi="Times New Roman" w:cs="Times New Roman"/>
          <w:sz w:val="24"/>
          <w:szCs w:val="24"/>
        </w:rPr>
      </w:pPr>
      <w:r>
        <w:rPr>
          <w:rFonts w:ascii="Times New Roman" w:hAnsi="Times New Roman" w:cs="Times New Roman"/>
          <w:sz w:val="24"/>
          <w:szCs w:val="24"/>
        </w:rPr>
        <w:t>- Mechaniczne ścinanie poboczy o grub. 10 cm wraz z wywozem nadmiaru gruntu</w:t>
      </w:r>
    </w:p>
    <w:p w14:paraId="0E431A9A" w14:textId="0FA6829C" w:rsidR="00C25E92" w:rsidRDefault="00C25E92" w:rsidP="00BC3BFC">
      <w:pPr>
        <w:suppressAutoHyphens w:val="0"/>
        <w:spacing w:after="0" w:line="360" w:lineRule="auto"/>
        <w:ind w:left="426"/>
        <w:jc w:val="both"/>
        <w:rPr>
          <w:rFonts w:ascii="Times New Roman" w:hAnsi="Times New Roman" w:cs="Times New Roman"/>
          <w:sz w:val="24"/>
          <w:szCs w:val="24"/>
        </w:rPr>
      </w:pPr>
      <w:r>
        <w:rPr>
          <w:rFonts w:ascii="Times New Roman" w:hAnsi="Times New Roman" w:cs="Times New Roman"/>
          <w:sz w:val="24"/>
          <w:szCs w:val="24"/>
        </w:rPr>
        <w:t xml:space="preserve">- Podbudowa z kruszywa łamanego – warstwa </w:t>
      </w:r>
      <w:r w:rsidR="008018D5">
        <w:rPr>
          <w:rFonts w:ascii="Times New Roman" w:hAnsi="Times New Roman" w:cs="Times New Roman"/>
          <w:sz w:val="24"/>
          <w:szCs w:val="24"/>
        </w:rPr>
        <w:t>górna o grubości po zagęszczeniu 10</w:t>
      </w:r>
      <w:r w:rsidR="00134F6C">
        <w:rPr>
          <w:rFonts w:ascii="Times New Roman" w:hAnsi="Times New Roman" w:cs="Times New Roman"/>
          <w:sz w:val="24"/>
          <w:szCs w:val="24"/>
        </w:rPr>
        <w:t xml:space="preserve"> </w:t>
      </w:r>
      <w:r w:rsidR="008018D5">
        <w:rPr>
          <w:rFonts w:ascii="Times New Roman" w:hAnsi="Times New Roman" w:cs="Times New Roman"/>
          <w:sz w:val="24"/>
          <w:szCs w:val="24"/>
        </w:rPr>
        <w:t>cm</w:t>
      </w:r>
    </w:p>
    <w:p w14:paraId="7774129D" w14:textId="7C5B5ABF" w:rsidR="00C856AC" w:rsidRDefault="008018D5" w:rsidP="00BC3BFC">
      <w:pPr>
        <w:suppressAutoHyphens w:val="0"/>
        <w:spacing w:after="0" w:line="360" w:lineRule="auto"/>
        <w:ind w:left="426"/>
        <w:jc w:val="both"/>
        <w:rPr>
          <w:rFonts w:ascii="Times New Roman" w:hAnsi="Times New Roman" w:cs="Times New Roman"/>
          <w:sz w:val="24"/>
          <w:szCs w:val="24"/>
        </w:rPr>
      </w:pPr>
      <w:r>
        <w:rPr>
          <w:rFonts w:ascii="Times New Roman" w:hAnsi="Times New Roman" w:cs="Times New Roman"/>
          <w:sz w:val="24"/>
          <w:szCs w:val="24"/>
        </w:rPr>
        <w:t xml:space="preserve">- Ustawienie słupów z rur stalowych o śr. 50mm dla znaków drogowych wraz </w:t>
      </w:r>
      <w:r w:rsidR="00134F6C">
        <w:rPr>
          <w:rFonts w:ascii="Times New Roman" w:hAnsi="Times New Roman" w:cs="Times New Roman"/>
          <w:sz w:val="24"/>
          <w:szCs w:val="24"/>
        </w:rPr>
        <w:br/>
      </w:r>
      <w:r>
        <w:rPr>
          <w:rFonts w:ascii="Times New Roman" w:hAnsi="Times New Roman" w:cs="Times New Roman"/>
          <w:sz w:val="24"/>
          <w:szCs w:val="24"/>
        </w:rPr>
        <w:t>z</w:t>
      </w:r>
      <w:r w:rsidR="00134F6C">
        <w:rPr>
          <w:rFonts w:ascii="Times New Roman" w:hAnsi="Times New Roman" w:cs="Times New Roman"/>
          <w:sz w:val="24"/>
          <w:szCs w:val="24"/>
        </w:rPr>
        <w:t xml:space="preserve"> </w:t>
      </w:r>
      <w:r>
        <w:rPr>
          <w:rFonts w:ascii="Times New Roman" w:hAnsi="Times New Roman" w:cs="Times New Roman"/>
          <w:sz w:val="24"/>
          <w:szCs w:val="24"/>
        </w:rPr>
        <w:t>wykonaniem i zasypaniem dołów z ubiciem warstwami oraz montażem tablic znaków.</w:t>
      </w:r>
      <w:r w:rsidR="00C856AC">
        <w:rPr>
          <w:rFonts w:ascii="Times New Roman" w:hAnsi="Times New Roman" w:cs="Times New Roman"/>
          <w:sz w:val="24"/>
          <w:szCs w:val="24"/>
        </w:rPr>
        <w:t xml:space="preserve"> </w:t>
      </w:r>
    </w:p>
    <w:p w14:paraId="0E6694DE" w14:textId="4170890F" w:rsidR="008018D5" w:rsidRDefault="008018D5" w:rsidP="00BC3BFC">
      <w:pPr>
        <w:pStyle w:val="Akapitzlist"/>
        <w:numPr>
          <w:ilvl w:val="0"/>
          <w:numId w:val="2"/>
        </w:numPr>
        <w:suppressAutoHyphens w:val="0"/>
        <w:spacing w:after="0" w:line="360" w:lineRule="auto"/>
        <w:jc w:val="both"/>
        <w:rPr>
          <w:rFonts w:ascii="Times New Roman" w:hAnsi="Times New Roman" w:cs="Times New Roman"/>
          <w:sz w:val="24"/>
          <w:szCs w:val="24"/>
        </w:rPr>
      </w:pPr>
      <w:r w:rsidRPr="00C856AC">
        <w:rPr>
          <w:rFonts w:ascii="Times New Roman" w:hAnsi="Times New Roman" w:cs="Times New Roman"/>
          <w:sz w:val="24"/>
          <w:szCs w:val="24"/>
        </w:rPr>
        <w:t>Szczegółowy zakres robót zawiera dokumentacja</w:t>
      </w:r>
      <w:r w:rsidR="0032114F" w:rsidRPr="00C856AC">
        <w:rPr>
          <w:rFonts w:ascii="Times New Roman" w:hAnsi="Times New Roman" w:cs="Times New Roman"/>
          <w:sz w:val="24"/>
          <w:szCs w:val="24"/>
        </w:rPr>
        <w:t xml:space="preserve"> techniczna, która jest załącznikiem do SWZ i jest dostępna na stronie internetowej prowadzonego postępowania.</w:t>
      </w:r>
    </w:p>
    <w:p w14:paraId="038C2608" w14:textId="370E5889" w:rsidR="00C856AC" w:rsidRPr="00492DF1" w:rsidRDefault="00D5384D" w:rsidP="00BC3BFC">
      <w:pPr>
        <w:pStyle w:val="Akapitzlist"/>
        <w:numPr>
          <w:ilvl w:val="0"/>
          <w:numId w:val="2"/>
        </w:numPr>
        <w:suppressAutoHyphens w:val="0"/>
        <w:spacing w:after="0" w:line="360" w:lineRule="auto"/>
        <w:jc w:val="both"/>
        <w:rPr>
          <w:rFonts w:ascii="Times New Roman" w:hAnsi="Times New Roman" w:cs="Times New Roman"/>
          <w:sz w:val="24"/>
          <w:szCs w:val="24"/>
        </w:rPr>
      </w:pPr>
      <w:r w:rsidRPr="00C856AC">
        <w:rPr>
          <w:rFonts w:ascii="Times New Roman" w:hAnsi="Times New Roman" w:cs="Times New Roman"/>
          <w:bCs/>
          <w:sz w:val="24"/>
          <w:szCs w:val="24"/>
        </w:rPr>
        <w:t>Przedmiot zamówienia we Wspólnym Słowniku Zamówień (CPV) określony jest kodami:</w:t>
      </w:r>
    </w:p>
    <w:p w14:paraId="3C674C46" w14:textId="3E92D606" w:rsidR="00492DF1" w:rsidRPr="007812B0" w:rsidRDefault="00492DF1" w:rsidP="00BC3BFC">
      <w:pPr>
        <w:pStyle w:val="Akapitzlist"/>
        <w:suppressAutoHyphens w:val="0"/>
        <w:spacing w:after="0" w:line="360" w:lineRule="auto"/>
        <w:jc w:val="both"/>
        <w:rPr>
          <w:rFonts w:ascii="Times New Roman" w:hAnsi="Times New Roman" w:cs="Times New Roman"/>
          <w:b/>
          <w:sz w:val="24"/>
          <w:szCs w:val="24"/>
        </w:rPr>
      </w:pPr>
      <w:r w:rsidRPr="007812B0">
        <w:rPr>
          <w:rFonts w:ascii="Times New Roman" w:hAnsi="Times New Roman" w:cs="Times New Roman"/>
          <w:b/>
          <w:sz w:val="24"/>
          <w:szCs w:val="24"/>
        </w:rPr>
        <w:t xml:space="preserve">45233120-6 </w:t>
      </w:r>
      <w:r w:rsidR="00460A9C" w:rsidRPr="007812B0">
        <w:rPr>
          <w:rFonts w:ascii="Times New Roman" w:hAnsi="Times New Roman" w:cs="Times New Roman"/>
          <w:b/>
          <w:sz w:val="24"/>
          <w:szCs w:val="24"/>
        </w:rPr>
        <w:t>Roboty w zakresie budowy dróg</w:t>
      </w:r>
    </w:p>
    <w:p w14:paraId="7E473CF9" w14:textId="77777777" w:rsidR="00460A9C" w:rsidRDefault="00D5384D" w:rsidP="00BC3BFC">
      <w:pPr>
        <w:pStyle w:val="Akapitzlist"/>
        <w:numPr>
          <w:ilvl w:val="0"/>
          <w:numId w:val="2"/>
        </w:numPr>
        <w:suppressAutoHyphens w:val="0"/>
        <w:spacing w:after="0" w:line="360" w:lineRule="auto"/>
        <w:jc w:val="both"/>
        <w:rPr>
          <w:rFonts w:ascii="Times New Roman" w:hAnsi="Times New Roman" w:cs="Times New Roman"/>
          <w:sz w:val="24"/>
          <w:szCs w:val="24"/>
        </w:rPr>
      </w:pPr>
      <w:r w:rsidRPr="00C856AC">
        <w:rPr>
          <w:rFonts w:ascii="Times New Roman" w:hAnsi="Times New Roman" w:cs="Times New Roman"/>
          <w:sz w:val="24"/>
          <w:szCs w:val="24"/>
        </w:rPr>
        <w:t xml:space="preserve">Ponadto Zamawiający zamieszcza </w:t>
      </w:r>
      <w:r w:rsidR="00E03B1E" w:rsidRPr="00C856AC">
        <w:rPr>
          <w:rFonts w:ascii="Times New Roman" w:hAnsi="Times New Roman" w:cs="Times New Roman"/>
          <w:sz w:val="24"/>
          <w:szCs w:val="24"/>
        </w:rPr>
        <w:t>przedmiar robót budowlanych</w:t>
      </w:r>
      <w:r w:rsidRPr="00C856AC">
        <w:rPr>
          <w:rFonts w:ascii="Times New Roman" w:hAnsi="Times New Roman" w:cs="Times New Roman"/>
          <w:sz w:val="24"/>
          <w:szCs w:val="24"/>
        </w:rPr>
        <w:t xml:space="preserve">, z zastrzeżeniem, że </w:t>
      </w:r>
      <w:r w:rsidRPr="00C856AC">
        <w:rPr>
          <w:rFonts w:ascii="Times New Roman" w:hAnsi="Times New Roman" w:cs="Times New Roman"/>
          <w:sz w:val="24"/>
          <w:szCs w:val="24"/>
          <w:u w:val="single"/>
        </w:rPr>
        <w:t>nie stanowi on części opisu przedmiotu zamówienia i w związku z tym nie określa zakresu świadczenia ani praw i obowiązków wykonawcy, lecz ma charakter wyłącznie informacyjny i pomocniczy</w:t>
      </w:r>
      <w:r w:rsidR="00EC0B98" w:rsidRPr="00C856AC">
        <w:rPr>
          <w:rFonts w:ascii="Times New Roman" w:hAnsi="Times New Roman" w:cs="Times New Roman"/>
          <w:sz w:val="24"/>
          <w:szCs w:val="24"/>
        </w:rPr>
        <w:t>.</w:t>
      </w:r>
    </w:p>
    <w:p w14:paraId="24022AD5" w14:textId="525ABE66" w:rsidR="00E03B1E" w:rsidRPr="00460A9C" w:rsidRDefault="00D5384D" w:rsidP="00BC3BFC">
      <w:pPr>
        <w:pStyle w:val="Akapitzlist"/>
        <w:numPr>
          <w:ilvl w:val="0"/>
          <w:numId w:val="2"/>
        </w:numPr>
        <w:suppressAutoHyphens w:val="0"/>
        <w:spacing w:after="0" w:line="360" w:lineRule="auto"/>
        <w:jc w:val="both"/>
        <w:rPr>
          <w:rFonts w:ascii="Times New Roman" w:hAnsi="Times New Roman" w:cs="Times New Roman"/>
          <w:sz w:val="24"/>
          <w:szCs w:val="24"/>
        </w:rPr>
      </w:pPr>
      <w:r w:rsidRPr="00460A9C">
        <w:rPr>
          <w:rFonts w:ascii="Times New Roman" w:hAnsi="Times New Roman" w:cs="Times New Roman"/>
          <w:sz w:val="24"/>
          <w:szCs w:val="24"/>
        </w:rPr>
        <w:t xml:space="preserve">Zamawiający </w:t>
      </w:r>
      <w:r w:rsidRPr="00460A9C">
        <w:rPr>
          <w:rFonts w:ascii="Times New Roman" w:hAnsi="Times New Roman" w:cs="Times New Roman"/>
          <w:sz w:val="24"/>
          <w:szCs w:val="24"/>
          <w:u w:val="single"/>
        </w:rPr>
        <w:t>nie dopuszcza</w:t>
      </w:r>
      <w:r w:rsidRPr="00460A9C">
        <w:rPr>
          <w:rFonts w:ascii="Times New Roman" w:hAnsi="Times New Roman" w:cs="Times New Roman"/>
          <w:sz w:val="24"/>
          <w:szCs w:val="24"/>
        </w:rPr>
        <w:t xml:space="preserve"> składania ofert częściowych.</w:t>
      </w:r>
      <w:r w:rsidR="00652AAC" w:rsidRPr="00460A9C">
        <w:rPr>
          <w:rFonts w:ascii="Times New Roman" w:hAnsi="Times New Roman" w:cs="Times New Roman"/>
          <w:sz w:val="24"/>
          <w:szCs w:val="24"/>
        </w:rPr>
        <w:t xml:space="preserve"> </w:t>
      </w:r>
      <w:r w:rsidR="00E03B1E" w:rsidRPr="00460A9C">
        <w:rPr>
          <w:rFonts w:ascii="Times New Roman" w:hAnsi="Times New Roman" w:cs="Times New Roman"/>
          <w:sz w:val="24"/>
          <w:szCs w:val="24"/>
        </w:rPr>
        <w:t>Powody niedokonania podziału zamówienia na części:</w:t>
      </w:r>
    </w:p>
    <w:p w14:paraId="6EC23CA5" w14:textId="77777777" w:rsidR="008E23BB" w:rsidRPr="008E23BB" w:rsidRDefault="008E23BB" w:rsidP="00BC3BFC">
      <w:pPr>
        <w:suppressAutoHyphens w:val="0"/>
        <w:spacing w:after="0" w:line="360" w:lineRule="auto"/>
        <w:jc w:val="both"/>
        <w:rPr>
          <w:rFonts w:ascii="Times New Roman" w:hAnsi="Times New Roman" w:cs="Times New Roman"/>
          <w:sz w:val="24"/>
          <w:szCs w:val="24"/>
        </w:rPr>
      </w:pPr>
      <w:r w:rsidRPr="008E23BB">
        <w:rPr>
          <w:rFonts w:ascii="Times New Roman" w:hAnsi="Times New Roman" w:cs="Times New Roman"/>
          <w:sz w:val="24"/>
          <w:szCs w:val="24"/>
        </w:rPr>
        <w:t>Wskazanie powodów niedokonania podziału zamówienia na części:</w:t>
      </w:r>
    </w:p>
    <w:p w14:paraId="2C9D80FA" w14:textId="67DB0915" w:rsidR="008E23BB" w:rsidRPr="008E23BB" w:rsidRDefault="008E23BB" w:rsidP="00BC3BFC">
      <w:pPr>
        <w:suppressAutoHyphens w:val="0"/>
        <w:spacing w:after="0" w:line="360" w:lineRule="auto"/>
        <w:jc w:val="both"/>
        <w:rPr>
          <w:rFonts w:ascii="Times New Roman" w:hAnsi="Times New Roman" w:cs="Times New Roman"/>
          <w:sz w:val="24"/>
          <w:szCs w:val="24"/>
        </w:rPr>
      </w:pPr>
      <w:r w:rsidRPr="008E23BB">
        <w:rPr>
          <w:rFonts w:ascii="Times New Roman" w:hAnsi="Times New Roman" w:cs="Times New Roman"/>
          <w:sz w:val="24"/>
          <w:szCs w:val="24"/>
        </w:rPr>
        <w:t>Wartość zamówienia jest niższa od tzw. progów unijnych</w:t>
      </w:r>
      <w:r w:rsidR="00540F98">
        <w:rPr>
          <w:rFonts w:ascii="Times New Roman" w:hAnsi="Times New Roman" w:cs="Times New Roman"/>
          <w:sz w:val="24"/>
          <w:szCs w:val="24"/>
        </w:rPr>
        <w:t>,</w:t>
      </w:r>
      <w:r w:rsidRPr="008E23BB">
        <w:rPr>
          <w:rFonts w:ascii="Times New Roman" w:hAnsi="Times New Roman" w:cs="Times New Roman"/>
          <w:sz w:val="24"/>
          <w:szCs w:val="24"/>
        </w:rPr>
        <w:t xml:space="preserve"> które zobowiązują do implementacji dyrektyw UE. Dyrektywa 2014/24/UE w treści motywu 78 wskazuje, że aby zwiększyć konkurencję, instytucje zamawiające należy w szczególności zachęcać do dzielenia dużych zamówień na części. Przedmiotowe zamówienie nie jest dużym zamówieniem w rozumieniu motywu 78 powołanej dyrektywy UE (dyrektywy stosuje się od tzw. progów UE, a dyrektywa posługuje się pojęciem dużego zamówienia na gruncie zamówień podlegających dyrektywie a więc zamówienia o wartości znacznie przewyższającej tzw. progi UE</w:t>
      </w:r>
    </w:p>
    <w:p w14:paraId="3169B430" w14:textId="77777777" w:rsidR="008E23BB" w:rsidRPr="008E23BB" w:rsidRDefault="008E23BB" w:rsidP="00BC3BFC">
      <w:pPr>
        <w:suppressAutoHyphens w:val="0"/>
        <w:spacing w:after="0" w:line="360" w:lineRule="auto"/>
        <w:jc w:val="both"/>
        <w:rPr>
          <w:rFonts w:ascii="Times New Roman" w:hAnsi="Times New Roman" w:cs="Times New Roman"/>
          <w:sz w:val="24"/>
          <w:szCs w:val="24"/>
        </w:rPr>
      </w:pPr>
      <w:r w:rsidRPr="008E23BB">
        <w:rPr>
          <w:rFonts w:ascii="Times New Roman" w:hAnsi="Times New Roman" w:cs="Times New Roman"/>
          <w:sz w:val="24"/>
          <w:szCs w:val="24"/>
        </w:rPr>
        <w:t>Zamówienie nie zostało podzielone na części również z następujących względów:</w:t>
      </w:r>
    </w:p>
    <w:p w14:paraId="3F326636" w14:textId="4727CB81" w:rsidR="008E23BB" w:rsidRPr="008E23BB" w:rsidRDefault="008E23BB" w:rsidP="00BC3BFC">
      <w:pPr>
        <w:suppressAutoHyphens w:val="0"/>
        <w:spacing w:after="0" w:line="360" w:lineRule="auto"/>
        <w:ind w:left="426"/>
        <w:jc w:val="both"/>
        <w:rPr>
          <w:rFonts w:ascii="Times New Roman" w:hAnsi="Times New Roman" w:cs="Times New Roman"/>
          <w:sz w:val="24"/>
          <w:szCs w:val="24"/>
        </w:rPr>
      </w:pPr>
      <w:r w:rsidRPr="008E23BB">
        <w:rPr>
          <w:rFonts w:ascii="Times New Roman" w:hAnsi="Times New Roman" w:cs="Times New Roman"/>
          <w:sz w:val="24"/>
          <w:szCs w:val="24"/>
        </w:rPr>
        <w:t>l) Przedmiotem zamówienia jest wykonanie robót funkcjonalnie ze sobą związanych. Rozdzielenie robót groziłoby nied</w:t>
      </w:r>
      <w:r>
        <w:rPr>
          <w:rFonts w:ascii="Times New Roman" w:hAnsi="Times New Roman" w:cs="Times New Roman"/>
          <w:sz w:val="24"/>
          <w:szCs w:val="24"/>
        </w:rPr>
        <w:t>ają</w:t>
      </w:r>
      <w:r w:rsidRPr="008E23BB">
        <w:rPr>
          <w:rFonts w:ascii="Times New Roman" w:hAnsi="Times New Roman" w:cs="Times New Roman"/>
          <w:sz w:val="24"/>
          <w:szCs w:val="24"/>
        </w:rPr>
        <w:t xml:space="preserve">cymi się wyeliminować problemami organizacyjnymi </w:t>
      </w:r>
      <w:r w:rsidRPr="008E23BB">
        <w:rPr>
          <w:rFonts w:ascii="Times New Roman" w:hAnsi="Times New Roman" w:cs="Times New Roman"/>
          <w:sz w:val="24"/>
          <w:szCs w:val="24"/>
        </w:rPr>
        <w:lastRenderedPageBreak/>
        <w:t>związanymi z odpowiedzialnością za poszczególne elementy robót wykonywanych przez różnych wykonawców.</w:t>
      </w:r>
    </w:p>
    <w:p w14:paraId="0B87F81E" w14:textId="77777777" w:rsidR="008E23BB" w:rsidRPr="008E23BB" w:rsidRDefault="008E23BB" w:rsidP="00BC3BFC">
      <w:pPr>
        <w:suppressAutoHyphens w:val="0"/>
        <w:spacing w:after="0" w:line="360" w:lineRule="auto"/>
        <w:ind w:left="426"/>
        <w:jc w:val="both"/>
        <w:rPr>
          <w:rFonts w:ascii="Times New Roman" w:hAnsi="Times New Roman" w:cs="Times New Roman"/>
          <w:sz w:val="24"/>
          <w:szCs w:val="24"/>
        </w:rPr>
      </w:pPr>
      <w:r w:rsidRPr="008E23BB">
        <w:rPr>
          <w:rFonts w:ascii="Times New Roman" w:hAnsi="Times New Roman" w:cs="Times New Roman"/>
          <w:sz w:val="24"/>
          <w:szCs w:val="24"/>
        </w:rPr>
        <w:t>2)</w:t>
      </w:r>
      <w:r w:rsidRPr="008E23BB">
        <w:rPr>
          <w:rFonts w:ascii="Times New Roman" w:hAnsi="Times New Roman" w:cs="Times New Roman"/>
          <w:sz w:val="24"/>
          <w:szCs w:val="24"/>
        </w:rPr>
        <w:tab/>
        <w:t>Przy tego typu robotach wykonywanych przez różnych wykonawców opóźnienie jednego z wykonawców wpłynęłoby negatywnie na terminowość wykonania innych elementów inwestycji — zależnych od terminowego wykonania prac przez innego wykonawcę.</w:t>
      </w:r>
    </w:p>
    <w:p w14:paraId="7A4649D9" w14:textId="77777777" w:rsidR="008E23BB" w:rsidRPr="008E23BB" w:rsidRDefault="008E23BB" w:rsidP="00BC3BFC">
      <w:pPr>
        <w:suppressAutoHyphens w:val="0"/>
        <w:spacing w:after="0" w:line="360" w:lineRule="auto"/>
        <w:ind w:left="426"/>
        <w:jc w:val="both"/>
        <w:rPr>
          <w:rFonts w:ascii="Times New Roman" w:hAnsi="Times New Roman" w:cs="Times New Roman"/>
          <w:sz w:val="24"/>
          <w:szCs w:val="24"/>
        </w:rPr>
      </w:pPr>
      <w:r w:rsidRPr="008E23BB">
        <w:rPr>
          <w:rFonts w:ascii="Times New Roman" w:hAnsi="Times New Roman" w:cs="Times New Roman"/>
          <w:sz w:val="24"/>
          <w:szCs w:val="24"/>
        </w:rPr>
        <w:t>3)</w:t>
      </w:r>
      <w:r w:rsidRPr="008E23BB">
        <w:rPr>
          <w:rFonts w:ascii="Times New Roman" w:hAnsi="Times New Roman" w:cs="Times New Roman"/>
          <w:sz w:val="24"/>
          <w:szCs w:val="24"/>
        </w:rPr>
        <w:tab/>
        <w:t>Wykonawcy powielaliby koszty pośrednie prac, co wpływałoby na koszty inwestycji. W każdej z ofert częściowych wykonawca musiałby założyć odrębną wycenę użycia tego samego rodzaju sprzętu w sytuacji, w której składając jedną ofertę, użycie sprzętu wyceniłby jednokrotnie. W dokumentacji projektowej wskazane są rozwiązania wymagające użycia wielorodzajowego sprzętu budowlanego.</w:t>
      </w:r>
    </w:p>
    <w:p w14:paraId="758BF773" w14:textId="77777777" w:rsidR="008E23BB" w:rsidRPr="008E23BB" w:rsidRDefault="008E23BB" w:rsidP="00BC3BFC">
      <w:pPr>
        <w:suppressAutoHyphens w:val="0"/>
        <w:spacing w:after="0" w:line="360" w:lineRule="auto"/>
        <w:ind w:left="426"/>
        <w:jc w:val="both"/>
        <w:rPr>
          <w:rFonts w:ascii="Times New Roman" w:hAnsi="Times New Roman" w:cs="Times New Roman"/>
          <w:sz w:val="24"/>
          <w:szCs w:val="24"/>
        </w:rPr>
      </w:pPr>
      <w:r w:rsidRPr="008E23BB">
        <w:rPr>
          <w:rFonts w:ascii="Times New Roman" w:hAnsi="Times New Roman" w:cs="Times New Roman"/>
          <w:sz w:val="24"/>
          <w:szCs w:val="24"/>
        </w:rPr>
        <w:t>Zamawiający nie dokonał podziału zamówienia na części ze względu na to, że podział taki groziłby nadmiernymi trudnościami technicznymi oraz nadmiernymi kosztami wykonania zamówienia. Potrzeba skoordynowania działań różnych wykonawców realizujących poszczególne części zamówienia mogłaby poważnie zagrozić właściwemu wykonaniu zamówienia. Niedokonanie podziału zamówienia podyktowane było zatem względami technicznymi, organizacyjnym oraz charakterem przedmiotu zamówienia.</w:t>
      </w:r>
    </w:p>
    <w:p w14:paraId="24006D3C" w14:textId="15A0ED18" w:rsidR="007A0F64" w:rsidRPr="00821198" w:rsidRDefault="008E23BB" w:rsidP="00BC3BFC">
      <w:pPr>
        <w:suppressAutoHyphens w:val="0"/>
        <w:spacing w:after="0" w:line="360" w:lineRule="auto"/>
        <w:ind w:left="426"/>
        <w:jc w:val="both"/>
        <w:rPr>
          <w:rFonts w:ascii="Times New Roman" w:hAnsi="Times New Roman" w:cs="Times New Roman"/>
          <w:sz w:val="24"/>
          <w:szCs w:val="24"/>
        </w:rPr>
      </w:pPr>
      <w:r w:rsidRPr="008E23BB">
        <w:rPr>
          <w:rFonts w:ascii="Times New Roman" w:hAnsi="Times New Roman" w:cs="Times New Roman"/>
          <w:sz w:val="24"/>
          <w:szCs w:val="24"/>
        </w:rPr>
        <w:t>Zastosowany ewentualnie podział zamówienia na części nie zwiększyłby konkurencyjności w sektorze małych i średnich przedsiębiorstw — zakres zamówienia jest zakresem typowym, umożliwiającym złożenie oferty wykonawcom z grupy małych lub średnich przedsiębiorstw. Zgodnie z treścią motywu 78 dyrektywy, Instytucja zamawiająca powinna mieć obowiązek rozważenia celowości podziału zamówień na części, jednocześnie zachowując swobodę autonomicznego podejmowania decyzji na każdej podstawie, jaką uzna za stosowną, nie podlegając nadzorowi administracyjnemu ani sądowemu.</w:t>
      </w:r>
    </w:p>
    <w:p w14:paraId="15E8209C" w14:textId="77777777" w:rsidR="00D5384D" w:rsidRPr="00821198" w:rsidRDefault="00D5384D" w:rsidP="00BC3BFC">
      <w:pPr>
        <w:numPr>
          <w:ilvl w:val="0"/>
          <w:numId w:val="22"/>
        </w:numPr>
        <w:suppressAutoHyphens w:val="0"/>
        <w:spacing w:after="0" w:line="360" w:lineRule="auto"/>
        <w:ind w:left="426" w:hanging="426"/>
        <w:jc w:val="both"/>
        <w:rPr>
          <w:rFonts w:ascii="Times New Roman" w:hAnsi="Times New Roman" w:cs="Times New Roman"/>
          <w:sz w:val="24"/>
          <w:szCs w:val="24"/>
        </w:rPr>
      </w:pPr>
      <w:r w:rsidRPr="00821198">
        <w:rPr>
          <w:rFonts w:ascii="Times New Roman" w:hAnsi="Times New Roman" w:cs="Times New Roman"/>
          <w:sz w:val="24"/>
          <w:szCs w:val="24"/>
        </w:rPr>
        <w:t xml:space="preserve">Zamawiający </w:t>
      </w:r>
      <w:r w:rsidRPr="00821198">
        <w:rPr>
          <w:rFonts w:ascii="Times New Roman" w:hAnsi="Times New Roman" w:cs="Times New Roman"/>
          <w:sz w:val="24"/>
          <w:szCs w:val="24"/>
          <w:u w:val="single"/>
        </w:rPr>
        <w:t>nie dopuszcza</w:t>
      </w:r>
      <w:r w:rsidRPr="00821198">
        <w:rPr>
          <w:rFonts w:ascii="Times New Roman" w:hAnsi="Times New Roman" w:cs="Times New Roman"/>
          <w:sz w:val="24"/>
          <w:szCs w:val="24"/>
        </w:rPr>
        <w:t xml:space="preserve"> składania ofert wariantowych.</w:t>
      </w:r>
    </w:p>
    <w:p w14:paraId="0537D053" w14:textId="5323A3B4" w:rsidR="00D5384D" w:rsidRPr="00821198" w:rsidRDefault="00D5384D" w:rsidP="00BC3BFC">
      <w:pPr>
        <w:numPr>
          <w:ilvl w:val="0"/>
          <w:numId w:val="2"/>
        </w:numPr>
        <w:suppressAutoHyphens w:val="0"/>
        <w:spacing w:after="0" w:line="360" w:lineRule="auto"/>
        <w:ind w:left="426" w:hanging="426"/>
        <w:jc w:val="both"/>
        <w:rPr>
          <w:rFonts w:ascii="Times New Roman" w:hAnsi="Times New Roman" w:cs="Times New Roman"/>
          <w:bCs/>
          <w:sz w:val="24"/>
          <w:szCs w:val="24"/>
        </w:rPr>
      </w:pPr>
      <w:r w:rsidRPr="00821198">
        <w:rPr>
          <w:rFonts w:ascii="Times New Roman" w:hAnsi="Times New Roman" w:cs="Times New Roman"/>
          <w:bCs/>
          <w:sz w:val="24"/>
          <w:szCs w:val="24"/>
        </w:rPr>
        <w:t xml:space="preserve">Zamówienie musi być realizowane zgodnie z warunkami umowy, której wzór stanowi załącznik nr </w:t>
      </w:r>
      <w:r w:rsidR="00B550DB" w:rsidRPr="00821198">
        <w:rPr>
          <w:rFonts w:ascii="Times New Roman" w:hAnsi="Times New Roman" w:cs="Times New Roman"/>
          <w:bCs/>
          <w:sz w:val="24"/>
          <w:szCs w:val="24"/>
        </w:rPr>
        <w:t>5</w:t>
      </w:r>
      <w:r w:rsidRPr="00821198">
        <w:rPr>
          <w:rFonts w:ascii="Times New Roman" w:hAnsi="Times New Roman" w:cs="Times New Roman"/>
          <w:bCs/>
          <w:sz w:val="24"/>
          <w:szCs w:val="24"/>
        </w:rPr>
        <w:t xml:space="preserve"> do SWZ, jest integralną częścią niniejszej dokumentacji i zapisy w niej zawarte traktuje się jako warunki udzielenia zamówienia.</w:t>
      </w:r>
    </w:p>
    <w:p w14:paraId="3231B24D" w14:textId="77777777" w:rsidR="00EA57EE" w:rsidRDefault="00D5384D" w:rsidP="00BC3BFC">
      <w:pPr>
        <w:numPr>
          <w:ilvl w:val="0"/>
          <w:numId w:val="2"/>
        </w:numPr>
        <w:suppressAutoHyphens w:val="0"/>
        <w:spacing w:after="0" w:line="360" w:lineRule="auto"/>
        <w:ind w:left="426" w:hanging="426"/>
        <w:jc w:val="both"/>
        <w:rPr>
          <w:rFonts w:ascii="Times New Roman" w:hAnsi="Times New Roman" w:cs="Times New Roman"/>
          <w:bCs/>
          <w:sz w:val="24"/>
          <w:szCs w:val="24"/>
        </w:rPr>
      </w:pPr>
      <w:r w:rsidRPr="00821198">
        <w:rPr>
          <w:rFonts w:ascii="Times New Roman" w:hAnsi="Times New Roman" w:cs="Times New Roman"/>
          <w:bCs/>
          <w:sz w:val="24"/>
          <w:szCs w:val="24"/>
        </w:rPr>
        <w:t xml:space="preserve">Warunki płatności określa Wzór umowy stanowiący załącznik nr </w:t>
      </w:r>
      <w:r w:rsidR="00CC7081" w:rsidRPr="00821198">
        <w:rPr>
          <w:rFonts w:ascii="Times New Roman" w:hAnsi="Times New Roman" w:cs="Times New Roman"/>
          <w:bCs/>
          <w:sz w:val="24"/>
          <w:szCs w:val="24"/>
        </w:rPr>
        <w:t>5</w:t>
      </w:r>
      <w:r w:rsidRPr="00821198">
        <w:rPr>
          <w:rFonts w:ascii="Times New Roman" w:hAnsi="Times New Roman" w:cs="Times New Roman"/>
          <w:bCs/>
          <w:sz w:val="24"/>
          <w:szCs w:val="24"/>
        </w:rPr>
        <w:t xml:space="preserve"> do SWZ.</w:t>
      </w:r>
      <w:bookmarkStart w:id="2" w:name="_Hlk98760428"/>
    </w:p>
    <w:p w14:paraId="0B521F0F" w14:textId="581B8106" w:rsidR="00EA57EE" w:rsidRPr="00EA57EE" w:rsidRDefault="00EA57EE" w:rsidP="00BC3BFC">
      <w:pPr>
        <w:numPr>
          <w:ilvl w:val="0"/>
          <w:numId w:val="2"/>
        </w:numPr>
        <w:suppressAutoHyphens w:val="0"/>
        <w:spacing w:after="0" w:line="360" w:lineRule="auto"/>
        <w:ind w:left="426" w:hanging="426"/>
        <w:jc w:val="both"/>
        <w:rPr>
          <w:rFonts w:ascii="Times New Roman" w:hAnsi="Times New Roman" w:cs="Times New Roman"/>
          <w:bCs/>
          <w:sz w:val="24"/>
          <w:szCs w:val="24"/>
        </w:rPr>
      </w:pPr>
      <w:r w:rsidRPr="00EA57EE">
        <w:rPr>
          <w:rFonts w:ascii="Times New Roman" w:hAnsi="Times New Roman" w:cs="Times New Roman"/>
          <w:sz w:val="24"/>
          <w:szCs w:val="24"/>
        </w:rPr>
        <w:t>Zamawiający nie wymaga, aby złożenie oferty było poprzedzone odbyciem wizji lokalnej lub sprawdzeniem dokumentów niezbędnych do realizacji zamówienia dostępnych na miejscu u zamawiającego.</w:t>
      </w:r>
    </w:p>
    <w:p w14:paraId="614E7ACE" w14:textId="5C801DE5" w:rsidR="007C5ED3" w:rsidRPr="00EA57EE" w:rsidRDefault="007C5ED3" w:rsidP="00BC3BFC">
      <w:pPr>
        <w:numPr>
          <w:ilvl w:val="0"/>
          <w:numId w:val="2"/>
        </w:numPr>
        <w:suppressAutoHyphens w:val="0"/>
        <w:spacing w:after="0" w:line="360" w:lineRule="auto"/>
        <w:ind w:left="426" w:hanging="426"/>
        <w:jc w:val="both"/>
        <w:rPr>
          <w:rFonts w:ascii="Times New Roman" w:hAnsi="Times New Roman" w:cs="Times New Roman"/>
          <w:sz w:val="24"/>
          <w:szCs w:val="24"/>
        </w:rPr>
      </w:pPr>
      <w:r w:rsidRPr="00EA57EE">
        <w:rPr>
          <w:rFonts w:ascii="Times New Roman" w:hAnsi="Times New Roman" w:cs="Times New Roman"/>
          <w:sz w:val="24"/>
          <w:szCs w:val="24"/>
        </w:rPr>
        <w:t>UWAGA:</w:t>
      </w:r>
    </w:p>
    <w:p w14:paraId="56489DC1" w14:textId="763AE50F" w:rsidR="007C5ED3" w:rsidRPr="00821198" w:rsidRDefault="007C5ED3" w:rsidP="00BC3BFC">
      <w:pPr>
        <w:pStyle w:val="Akapitzlist"/>
        <w:numPr>
          <w:ilvl w:val="0"/>
          <w:numId w:val="39"/>
        </w:numPr>
        <w:suppressAutoHyphens w:val="0"/>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lastRenderedPageBreak/>
        <w:t xml:space="preserve">W każdym przypadku użycia w opisie przedmiotu zamówienia norm, ocen technicznych, specyfikacji technicznych i systemów referencji technicznych, o których mowa w art. 101 ust. 1 pkt 2 oraz ust. 3 ustawy Pzp wykonawca powinien przyjąć, że odniesieniu takiemu towarzyszą wyrazy „lub równoważne”. </w:t>
      </w:r>
    </w:p>
    <w:p w14:paraId="3AD8DF4A" w14:textId="77777777" w:rsidR="007C5ED3" w:rsidRPr="00821198" w:rsidRDefault="007C5ED3" w:rsidP="00BC3BFC">
      <w:pPr>
        <w:pStyle w:val="Akapitzlist"/>
        <w:numPr>
          <w:ilvl w:val="0"/>
          <w:numId w:val="39"/>
        </w:numPr>
        <w:suppressAutoHyphens w:val="0"/>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W przypadku użycia w dokumentacji projektowej odniesień do norm, europejskich ocen technicznych, aprobat, specyfikacji technicznych i systemów referencji technicznych Zamawiający dopuszcza rozwiązania równoważne opisywanym. Wykonawca analizując dokumentację projektową powinien założyć, że każdemu odniesieniu użytemu w dokumentacji projektowej towarzyszy wyraz „lub równoważne".</w:t>
      </w:r>
    </w:p>
    <w:p w14:paraId="2CFADC1F" w14:textId="77777777" w:rsidR="007C5ED3" w:rsidRPr="00821198" w:rsidRDefault="007C5ED3" w:rsidP="00BC3BFC">
      <w:pPr>
        <w:pStyle w:val="Akapitzlist"/>
        <w:numPr>
          <w:ilvl w:val="0"/>
          <w:numId w:val="39"/>
        </w:numPr>
        <w:suppressAutoHyphens w:val="0"/>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W przypadku, gdy w dokumentacji projektowej lub specyfikacji technicznej wykonania i odbioru robót zostały użyte znaki towarowe, oznacza to, że są podane przykładowo i określają jedynie minimalne oczekiwane parametry jakościowe oraz wymagany standard. Wykonawca może zastosować materiały lub urządzenia równoważne, lecz o parametrach technicznych i jakościowych podobnych lub lepszych, których zastosowanie w żaden sposób nie wpłynie negatywnie na prawidłowe funkcjonowanie rozwiązań przyjętych w dokumentacji projektowej. Wykonawca, który zastosuje urządzenia lub materiały równoważne będzie obowiązany wykazać w trakcie realizacji zamówienia, że zastosowane przez niego urządzenia i materiały spełniają wymagania określone przez Zamawiającego.</w:t>
      </w:r>
    </w:p>
    <w:p w14:paraId="2EDB5A9E" w14:textId="77777777" w:rsidR="007C5ED3" w:rsidRPr="00821198" w:rsidRDefault="007C5ED3" w:rsidP="00BC3BFC">
      <w:pPr>
        <w:pStyle w:val="Akapitzlist"/>
        <w:numPr>
          <w:ilvl w:val="0"/>
          <w:numId w:val="39"/>
        </w:numPr>
        <w:suppressAutoHyphens w:val="0"/>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Użycie w dokumentacji projektowej etykiety oznacza, że Zamawiający akceptuje wszystkie etykiety potwierdzające, że dane roboty budowlane, dostawy lub usługi spełniają równoważne wymagania określonej przez zamawiającego etykiety. W przypadku gdy wykonawca z przyczyn od niego niezależnych nie może uzyskać określonej przez zamawiającego etykiety lub równoważnej etykiety, zamawiający, w terminie, przez siebie wyznaczonym akceptuje inne odpowiednie przedmiotowe środki dowodowe, w szczególności dokumentację techniczną producenta, o ile dany wykonawca udowodni, że roboty budowlane, dostawy lub usługi, które mają zostać przez niego wykonane, spełniają wymagania określonej etykiety lub określone wymagania wskazane przez Zamawiającego.</w:t>
      </w:r>
    </w:p>
    <w:p w14:paraId="30303292" w14:textId="77777777" w:rsidR="007C5ED3" w:rsidRPr="00821198" w:rsidRDefault="007C5ED3" w:rsidP="00BC3BFC">
      <w:pPr>
        <w:pStyle w:val="Akapitzlist"/>
        <w:numPr>
          <w:ilvl w:val="0"/>
          <w:numId w:val="39"/>
        </w:numPr>
        <w:suppressAutoHyphens w:val="0"/>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 xml:space="preserve">Użycie w dokumentacji projektowej wymogu posiadania certyfikatu wydanego przez jednostkę oceniającą zgodność lub sprawozdania z badań przeprowadzonych przez tę jednostkę jako środka dowodowego potwierdzającego zgodność z wymaganiami lub cechami określonymi w opisie przedmiotu zamówienia, kryteriach oceny ofert lub </w:t>
      </w:r>
      <w:r w:rsidRPr="00821198">
        <w:rPr>
          <w:rFonts w:ascii="Times New Roman" w:hAnsi="Times New Roman" w:cs="Times New Roman"/>
          <w:sz w:val="24"/>
          <w:szCs w:val="24"/>
        </w:rPr>
        <w:lastRenderedPageBreak/>
        <w:t>warunkach realizacji zamówienia oznacza, że zamawiający akceptuje również certyfikaty wydane przez inne równoważne jednostki oceniające zgodność. Zamawiający akceptuje także inne odpowiednie środki dowodowe, w szczególności dokumentację techniczną producenta, w przypadku, gdy dany Wykonawca nie ma ani dostępu do certyfikatów lub sprawozdań z badań, ani możliwości ich uzyskania w odpowiednim terminie, o ile ten brak dostępu nie może być przypisany danemu Wykonawcy, oraz pod warunkiem, że dany Wykonawca udowodni, że wykonywane przez niego roboty budowlane, dostawy lub usługi spełniają wymogi lub kryteria określone w opisie przedmiotu zamówienia, kryteriach oceny ofert lub wymagania związane z realizacją zamówienia.</w:t>
      </w:r>
    </w:p>
    <w:p w14:paraId="4410D658" w14:textId="77777777" w:rsidR="007C5ED3" w:rsidRPr="00821198" w:rsidRDefault="007C5ED3" w:rsidP="00BC3BFC">
      <w:pPr>
        <w:pStyle w:val="Akapitzlist"/>
        <w:numPr>
          <w:ilvl w:val="0"/>
          <w:numId w:val="39"/>
        </w:numPr>
        <w:suppressAutoHyphens w:val="0"/>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Jeżeli w opisie przedmiotu zamówienia ujęto zapis wynikający z KNR lub KNNR wskazujący na konieczność wykorzystywania przy realizacji zamówienia konkretnego sprzętu o konkretnych parametrach Zamawiający dopuszcza używanie innego sprzętu o ile zapewni to osiągniecie zakładanych parametrów projektowych i nie spowoduje ryzyka niezgodności wykonanych prac z dokumentacją techniczną.</w:t>
      </w:r>
      <w:bookmarkEnd w:id="2"/>
    </w:p>
    <w:p w14:paraId="695809A3" w14:textId="77777777" w:rsidR="00886ECB" w:rsidRPr="00821198" w:rsidRDefault="00886ECB" w:rsidP="0038349C">
      <w:pPr>
        <w:suppressAutoHyphens w:val="0"/>
        <w:spacing w:after="0" w:line="360" w:lineRule="auto"/>
        <w:jc w:val="both"/>
        <w:rPr>
          <w:rFonts w:ascii="Times New Roman" w:hAnsi="Times New Roman" w:cs="Times New Roman"/>
          <w:bCs/>
          <w:color w:val="FF0000"/>
          <w:sz w:val="24"/>
          <w:szCs w:val="24"/>
        </w:rPr>
      </w:pPr>
    </w:p>
    <w:p w14:paraId="34E22AAD" w14:textId="77777777" w:rsidR="00F75D25" w:rsidRPr="00821198" w:rsidRDefault="00F75D25" w:rsidP="00BC3BFC">
      <w:pPr>
        <w:pStyle w:val="Akapitzlist"/>
        <w:numPr>
          <w:ilvl w:val="0"/>
          <w:numId w:val="37"/>
        </w:numPr>
        <w:spacing w:before="240" w:line="360" w:lineRule="auto"/>
        <w:jc w:val="both"/>
        <w:rPr>
          <w:rFonts w:ascii="Times New Roman" w:hAnsi="Times New Roman" w:cs="Times New Roman"/>
          <w:b/>
          <w:bCs/>
          <w:sz w:val="24"/>
          <w:szCs w:val="24"/>
        </w:rPr>
      </w:pPr>
      <w:r w:rsidRPr="00821198">
        <w:rPr>
          <w:rFonts w:ascii="Times New Roman" w:hAnsi="Times New Roman" w:cs="Times New Roman"/>
          <w:b/>
          <w:bCs/>
          <w:sz w:val="24"/>
          <w:szCs w:val="24"/>
        </w:rPr>
        <w:t>TERMIN WYKONANIA ZAMÓWIENIA:</w:t>
      </w:r>
    </w:p>
    <w:p w14:paraId="389BBCC2" w14:textId="72F777EE" w:rsidR="00105ED5" w:rsidRPr="00821198" w:rsidRDefault="00105ED5" w:rsidP="00BC3BFC">
      <w:pPr>
        <w:suppressAutoHyphens w:val="0"/>
        <w:spacing w:after="0" w:line="360" w:lineRule="auto"/>
        <w:jc w:val="both"/>
        <w:rPr>
          <w:rFonts w:ascii="Times New Roman" w:hAnsi="Times New Roman" w:cs="Times New Roman"/>
          <w:bCs/>
          <w:color w:val="FF0000"/>
          <w:sz w:val="24"/>
          <w:szCs w:val="24"/>
        </w:rPr>
      </w:pPr>
      <w:bookmarkStart w:id="3" w:name="_Hlk10458373"/>
      <w:r w:rsidRPr="00821198">
        <w:rPr>
          <w:rFonts w:ascii="Times New Roman" w:hAnsi="Times New Roman" w:cs="Times New Roman"/>
          <w:color w:val="000000" w:themeColor="text1"/>
          <w:sz w:val="24"/>
          <w:szCs w:val="24"/>
        </w:rPr>
        <w:t xml:space="preserve">Termin wykonania zamówienia: </w:t>
      </w:r>
      <w:r w:rsidR="00BA7AB5">
        <w:rPr>
          <w:rFonts w:ascii="Times New Roman" w:hAnsi="Times New Roman" w:cs="Times New Roman"/>
          <w:b/>
          <w:color w:val="000000" w:themeColor="text1"/>
          <w:sz w:val="24"/>
          <w:szCs w:val="24"/>
        </w:rPr>
        <w:t>3</w:t>
      </w:r>
      <w:r w:rsidR="005F6D0D" w:rsidRPr="00821198">
        <w:rPr>
          <w:rFonts w:ascii="Times New Roman" w:hAnsi="Times New Roman" w:cs="Times New Roman"/>
          <w:b/>
          <w:color w:val="000000" w:themeColor="text1"/>
          <w:sz w:val="24"/>
          <w:szCs w:val="24"/>
        </w:rPr>
        <w:t xml:space="preserve"> tygodni</w:t>
      </w:r>
      <w:r w:rsidR="00BA7AB5">
        <w:rPr>
          <w:rFonts w:ascii="Times New Roman" w:hAnsi="Times New Roman" w:cs="Times New Roman"/>
          <w:b/>
          <w:color w:val="000000" w:themeColor="text1"/>
          <w:sz w:val="24"/>
          <w:szCs w:val="24"/>
        </w:rPr>
        <w:t>e</w:t>
      </w:r>
      <w:r w:rsidR="00D5384D" w:rsidRPr="00821198">
        <w:rPr>
          <w:rFonts w:ascii="Times New Roman" w:hAnsi="Times New Roman" w:cs="Times New Roman"/>
          <w:b/>
          <w:color w:val="000000" w:themeColor="text1"/>
          <w:sz w:val="24"/>
          <w:szCs w:val="24"/>
        </w:rPr>
        <w:t xml:space="preserve"> </w:t>
      </w:r>
      <w:r w:rsidR="00996561" w:rsidRPr="00821198">
        <w:rPr>
          <w:rFonts w:ascii="Times New Roman" w:hAnsi="Times New Roman" w:cs="Times New Roman"/>
          <w:b/>
          <w:color w:val="000000" w:themeColor="text1"/>
          <w:sz w:val="24"/>
          <w:szCs w:val="24"/>
        </w:rPr>
        <w:t xml:space="preserve">od </w:t>
      </w:r>
      <w:r w:rsidR="00D5384D" w:rsidRPr="00821198">
        <w:rPr>
          <w:rFonts w:ascii="Times New Roman" w:hAnsi="Times New Roman" w:cs="Times New Roman"/>
          <w:b/>
          <w:color w:val="000000" w:themeColor="text1"/>
          <w:sz w:val="24"/>
          <w:szCs w:val="24"/>
        </w:rPr>
        <w:t>podpisania umowy</w:t>
      </w:r>
      <w:r w:rsidR="00996561" w:rsidRPr="00821198">
        <w:rPr>
          <w:rFonts w:ascii="Times New Roman" w:hAnsi="Times New Roman" w:cs="Times New Roman"/>
          <w:bCs/>
          <w:color w:val="000000" w:themeColor="text1"/>
          <w:sz w:val="24"/>
          <w:szCs w:val="24"/>
        </w:rPr>
        <w:t>.</w:t>
      </w:r>
    </w:p>
    <w:p w14:paraId="1A597310" w14:textId="749FFDCF" w:rsidR="00512B35" w:rsidRPr="00821198" w:rsidRDefault="00512B35" w:rsidP="00BC3BFC">
      <w:pPr>
        <w:suppressAutoHyphens w:val="0"/>
        <w:spacing w:after="0" w:line="360" w:lineRule="auto"/>
        <w:jc w:val="both"/>
        <w:rPr>
          <w:rFonts w:ascii="Times New Roman" w:hAnsi="Times New Roman" w:cs="Times New Roman"/>
          <w:bCs/>
          <w:color w:val="FF0000"/>
          <w:sz w:val="24"/>
          <w:szCs w:val="24"/>
        </w:rPr>
      </w:pPr>
    </w:p>
    <w:bookmarkEnd w:id="3"/>
    <w:p w14:paraId="0A3107E9" w14:textId="77777777" w:rsidR="00F75D25" w:rsidRPr="00821198" w:rsidRDefault="00F75D25" w:rsidP="00BC3BFC">
      <w:pPr>
        <w:pStyle w:val="Akapitzlist"/>
        <w:numPr>
          <w:ilvl w:val="0"/>
          <w:numId w:val="37"/>
        </w:numPr>
        <w:spacing w:before="240" w:line="360" w:lineRule="auto"/>
        <w:jc w:val="both"/>
        <w:rPr>
          <w:rFonts w:ascii="Times New Roman" w:hAnsi="Times New Roman" w:cs="Times New Roman"/>
          <w:b/>
          <w:bCs/>
          <w:sz w:val="24"/>
          <w:szCs w:val="24"/>
        </w:rPr>
      </w:pPr>
      <w:r w:rsidRPr="00821198">
        <w:rPr>
          <w:rFonts w:ascii="Times New Roman" w:hAnsi="Times New Roman" w:cs="Times New Roman"/>
          <w:b/>
          <w:bCs/>
          <w:sz w:val="24"/>
          <w:szCs w:val="24"/>
        </w:rPr>
        <w:t>WARUNKI UDZIAŁU W POSTĘPOWANIU:</w:t>
      </w:r>
    </w:p>
    <w:p w14:paraId="6F3B03E3" w14:textId="77777777" w:rsidR="007C515F" w:rsidRPr="007C515F" w:rsidRDefault="007C515F" w:rsidP="00BC3BFC">
      <w:pPr>
        <w:suppressAutoHyphens w:val="0"/>
        <w:spacing w:after="17" w:line="360" w:lineRule="auto"/>
        <w:ind w:left="57" w:right="35" w:firstLine="4"/>
        <w:jc w:val="both"/>
        <w:rPr>
          <w:rFonts w:ascii="Times New Roman" w:eastAsia="Times New Roman" w:hAnsi="Times New Roman" w:cs="Times New Roman"/>
          <w:color w:val="000000"/>
          <w:sz w:val="24"/>
          <w:lang w:eastAsia="pl-PL"/>
        </w:rPr>
      </w:pPr>
      <w:r w:rsidRPr="007C515F">
        <w:rPr>
          <w:rFonts w:ascii="Times New Roman" w:eastAsia="Times New Roman" w:hAnsi="Times New Roman" w:cs="Times New Roman"/>
          <w:color w:val="000000"/>
          <w:sz w:val="24"/>
          <w:lang w:eastAsia="pl-PL"/>
        </w:rPr>
        <w:t xml:space="preserve">1. O zamówienie publiczne mogą ubiegać się Wykonawcy spełniający warunki, o których mowa w art. 112 ust. 2 ustawy Pzp, tj.: </w:t>
      </w:r>
    </w:p>
    <w:p w14:paraId="461100D8" w14:textId="77777777" w:rsidR="007C515F" w:rsidRPr="007C515F" w:rsidRDefault="007C515F" w:rsidP="00BC3BFC">
      <w:pPr>
        <w:suppressAutoHyphens w:val="0"/>
        <w:spacing w:after="17" w:line="360" w:lineRule="auto"/>
        <w:ind w:left="57" w:right="35" w:firstLine="4"/>
        <w:jc w:val="both"/>
        <w:rPr>
          <w:rFonts w:ascii="Times New Roman" w:eastAsia="Times New Roman" w:hAnsi="Times New Roman" w:cs="Times New Roman"/>
          <w:b/>
          <w:bCs/>
          <w:color w:val="000000"/>
          <w:sz w:val="24"/>
          <w:lang w:eastAsia="pl-PL"/>
        </w:rPr>
      </w:pPr>
      <w:r w:rsidRPr="007C515F">
        <w:rPr>
          <w:rFonts w:ascii="Times New Roman" w:eastAsia="Times New Roman" w:hAnsi="Times New Roman" w:cs="Times New Roman"/>
          <w:b/>
          <w:bCs/>
          <w:color w:val="000000"/>
          <w:sz w:val="24"/>
          <w:lang w:eastAsia="pl-PL"/>
        </w:rPr>
        <w:t>1) zdolności do występowania w obrocie gospodarczym;</w:t>
      </w:r>
    </w:p>
    <w:p w14:paraId="155A2F2B" w14:textId="77777777" w:rsidR="007C515F" w:rsidRPr="007C515F" w:rsidRDefault="007C515F" w:rsidP="00BC3BFC">
      <w:pPr>
        <w:suppressAutoHyphens w:val="0"/>
        <w:spacing w:after="17" w:line="360" w:lineRule="auto"/>
        <w:ind w:left="57" w:right="35" w:firstLine="4"/>
        <w:jc w:val="both"/>
        <w:rPr>
          <w:rFonts w:ascii="Times New Roman" w:eastAsia="Times New Roman" w:hAnsi="Times New Roman" w:cs="Times New Roman"/>
          <w:color w:val="000000"/>
          <w:sz w:val="24"/>
          <w:lang w:eastAsia="pl-PL"/>
        </w:rPr>
      </w:pPr>
      <w:r w:rsidRPr="007C515F">
        <w:rPr>
          <w:rFonts w:ascii="Times New Roman" w:eastAsia="Times New Roman" w:hAnsi="Times New Roman" w:cs="Times New Roman"/>
          <w:color w:val="000000"/>
          <w:sz w:val="24"/>
          <w:lang w:eastAsia="pl-PL"/>
        </w:rPr>
        <w:t>Zamawiający nie określa szczegółowych wymagań w tym zakresie</w:t>
      </w:r>
    </w:p>
    <w:p w14:paraId="3FD05026" w14:textId="77777777" w:rsidR="007C515F" w:rsidRPr="007C515F" w:rsidRDefault="007C515F" w:rsidP="00BC3BFC">
      <w:pPr>
        <w:suppressAutoHyphens w:val="0"/>
        <w:spacing w:after="17" w:line="360" w:lineRule="auto"/>
        <w:ind w:left="57" w:right="35" w:firstLine="4"/>
        <w:jc w:val="both"/>
        <w:rPr>
          <w:rFonts w:ascii="Times New Roman" w:eastAsia="Times New Roman" w:hAnsi="Times New Roman" w:cs="Times New Roman"/>
          <w:b/>
          <w:bCs/>
          <w:color w:val="000000"/>
          <w:sz w:val="24"/>
          <w:lang w:eastAsia="pl-PL"/>
        </w:rPr>
      </w:pPr>
      <w:r w:rsidRPr="007C515F">
        <w:rPr>
          <w:rFonts w:ascii="Times New Roman" w:eastAsia="Times New Roman" w:hAnsi="Times New Roman" w:cs="Times New Roman"/>
          <w:b/>
          <w:bCs/>
          <w:color w:val="000000"/>
          <w:sz w:val="24"/>
          <w:lang w:eastAsia="pl-PL"/>
        </w:rPr>
        <w:t>2) uprawnień do prowadzenia określonej działalności gospodarczej lub zawodowej o ile wynika to z odrębnych przepisów;</w:t>
      </w:r>
    </w:p>
    <w:p w14:paraId="359F9F3E" w14:textId="77777777" w:rsidR="007C515F" w:rsidRPr="007C515F" w:rsidRDefault="007C515F" w:rsidP="00BC3BFC">
      <w:pPr>
        <w:suppressAutoHyphens w:val="0"/>
        <w:spacing w:after="17" w:line="360" w:lineRule="auto"/>
        <w:ind w:left="57" w:right="2461" w:firstLine="4"/>
        <w:jc w:val="both"/>
        <w:rPr>
          <w:rFonts w:ascii="Times New Roman" w:eastAsia="Times New Roman" w:hAnsi="Times New Roman" w:cs="Times New Roman"/>
          <w:b/>
          <w:bCs/>
          <w:color w:val="000000"/>
          <w:sz w:val="24"/>
          <w:lang w:eastAsia="pl-PL"/>
        </w:rPr>
      </w:pPr>
      <w:r w:rsidRPr="007C515F">
        <w:rPr>
          <w:rFonts w:ascii="Times New Roman" w:eastAsia="Times New Roman" w:hAnsi="Times New Roman" w:cs="Times New Roman"/>
          <w:color w:val="000000"/>
          <w:sz w:val="24"/>
          <w:lang w:eastAsia="pl-PL"/>
        </w:rPr>
        <w:t xml:space="preserve">Zamawiający nie określa szczegółowych wymagań w tym zakresie </w:t>
      </w:r>
      <w:r w:rsidRPr="007C515F">
        <w:rPr>
          <w:rFonts w:ascii="Times New Roman" w:eastAsia="Times New Roman" w:hAnsi="Times New Roman" w:cs="Times New Roman"/>
          <w:b/>
          <w:bCs/>
          <w:color w:val="000000"/>
          <w:sz w:val="24"/>
          <w:lang w:eastAsia="pl-PL"/>
        </w:rPr>
        <w:t>3) sytuacji ekonomicznej lub finansowej;</w:t>
      </w:r>
    </w:p>
    <w:p w14:paraId="47ACD468" w14:textId="77777777" w:rsidR="007C515F" w:rsidRPr="007C515F" w:rsidRDefault="007C515F" w:rsidP="00BC3BFC">
      <w:pPr>
        <w:suppressAutoHyphens w:val="0"/>
        <w:spacing w:after="17" w:line="360" w:lineRule="auto"/>
        <w:ind w:left="57" w:right="2453" w:firstLine="4"/>
        <w:jc w:val="both"/>
        <w:rPr>
          <w:rFonts w:ascii="Times New Roman" w:eastAsia="Times New Roman" w:hAnsi="Times New Roman" w:cs="Times New Roman"/>
          <w:b/>
          <w:bCs/>
          <w:color w:val="000000"/>
          <w:sz w:val="24"/>
          <w:lang w:eastAsia="pl-PL"/>
        </w:rPr>
      </w:pPr>
      <w:r w:rsidRPr="007C515F">
        <w:rPr>
          <w:rFonts w:ascii="Times New Roman" w:eastAsia="Times New Roman" w:hAnsi="Times New Roman" w:cs="Times New Roman"/>
          <w:color w:val="000000"/>
          <w:sz w:val="24"/>
          <w:lang w:eastAsia="pl-PL"/>
        </w:rPr>
        <w:t xml:space="preserve">Zamawiający nie określa szczegółowych wymagań w tym zakresie </w:t>
      </w:r>
      <w:r w:rsidRPr="007C515F">
        <w:rPr>
          <w:rFonts w:ascii="Times New Roman" w:eastAsia="Times New Roman" w:hAnsi="Times New Roman" w:cs="Times New Roman"/>
          <w:b/>
          <w:bCs/>
          <w:color w:val="000000"/>
          <w:sz w:val="24"/>
          <w:lang w:eastAsia="pl-PL"/>
        </w:rPr>
        <w:t>4) zdolności technicznej lub zawodowej:</w:t>
      </w:r>
    </w:p>
    <w:p w14:paraId="19E04E25" w14:textId="77777777" w:rsidR="007C515F" w:rsidRPr="007C515F" w:rsidRDefault="007C515F" w:rsidP="00BC3BFC">
      <w:pPr>
        <w:suppressAutoHyphens w:val="0"/>
        <w:spacing w:after="38" w:line="360" w:lineRule="auto"/>
        <w:ind w:left="640" w:right="432" w:firstLine="4"/>
        <w:jc w:val="both"/>
        <w:rPr>
          <w:rFonts w:ascii="Times New Roman" w:eastAsia="Times New Roman" w:hAnsi="Times New Roman" w:cs="Times New Roman"/>
          <w:color w:val="000000"/>
          <w:sz w:val="24"/>
          <w:u w:val="single"/>
          <w:lang w:eastAsia="pl-PL"/>
        </w:rPr>
      </w:pPr>
      <w:r w:rsidRPr="007C515F">
        <w:rPr>
          <w:rFonts w:ascii="Times New Roman" w:eastAsia="Times New Roman" w:hAnsi="Times New Roman" w:cs="Times New Roman"/>
          <w:color w:val="000000"/>
          <w:sz w:val="24"/>
          <w:u w:val="single"/>
          <w:lang w:eastAsia="pl-PL"/>
        </w:rPr>
        <w:lastRenderedPageBreak/>
        <w:t>Warunek posiadania zdolności technicznej lub zawodowej spełni wykonawca, jeżeli wykaże, że wykonał w okresie ostatnich pięciu lat, a jeżeli okres prowadzenia działalności jest krótszy — w tym okresie, co najmniej:</w:t>
      </w:r>
    </w:p>
    <w:p w14:paraId="3732378E" w14:textId="4CF97A94" w:rsidR="007C515F" w:rsidRPr="007C515F" w:rsidRDefault="007C515F" w:rsidP="00BC3BFC">
      <w:pPr>
        <w:suppressAutoHyphens w:val="0"/>
        <w:spacing w:after="38" w:line="360" w:lineRule="auto"/>
        <w:ind w:left="640" w:right="432" w:firstLine="4"/>
        <w:jc w:val="both"/>
        <w:rPr>
          <w:rFonts w:ascii="Times New Roman" w:eastAsia="Times New Roman" w:hAnsi="Times New Roman" w:cs="Times New Roman"/>
          <w:color w:val="000000"/>
          <w:sz w:val="24"/>
          <w:u w:val="single"/>
          <w:lang w:eastAsia="pl-PL"/>
        </w:rPr>
      </w:pPr>
      <w:r w:rsidRPr="007C515F">
        <w:rPr>
          <w:rFonts w:ascii="Times New Roman" w:eastAsia="Times New Roman" w:hAnsi="Times New Roman" w:cs="Times New Roman"/>
          <w:color w:val="000000"/>
          <w:sz w:val="26"/>
          <w:u w:val="single"/>
          <w:lang w:eastAsia="pl-PL"/>
        </w:rPr>
        <w:t>jedną robotę budowlaną polegającą na budowie /przebudowie /modernizacji /remoncie drogi o wartości nie mniejszej niż 150.000,00 zł brutto.</w:t>
      </w:r>
    </w:p>
    <w:p w14:paraId="1C8A251E" w14:textId="77777777" w:rsidR="007C515F" w:rsidRPr="007C515F" w:rsidRDefault="007C515F" w:rsidP="00BC3BFC">
      <w:pPr>
        <w:suppressAutoHyphens w:val="0"/>
        <w:spacing w:after="17" w:line="360" w:lineRule="auto"/>
        <w:ind w:left="57" w:right="35" w:firstLine="4"/>
        <w:jc w:val="both"/>
        <w:rPr>
          <w:rFonts w:ascii="Times New Roman" w:eastAsia="Times New Roman" w:hAnsi="Times New Roman" w:cs="Times New Roman"/>
          <w:color w:val="000000"/>
          <w:sz w:val="24"/>
          <w:lang w:eastAsia="pl-PL"/>
        </w:rPr>
      </w:pPr>
      <w:r w:rsidRPr="007C515F">
        <w:rPr>
          <w:rFonts w:ascii="Times New Roman" w:eastAsia="Times New Roman" w:hAnsi="Times New Roman" w:cs="Times New Roman"/>
          <w:color w:val="000000"/>
          <w:sz w:val="24"/>
          <w:lang w:eastAsia="pl-PL"/>
        </w:rPr>
        <w:t>2. Jeśli wykonawcy wspólnie ubiegają się o udzielenie niniejszego zamówienia to warunek określony w pkt 4 spełnia co najmniej jeden z Wykonawców składających ofertę wspólną.</w:t>
      </w:r>
    </w:p>
    <w:p w14:paraId="09E9FA6F" w14:textId="77777777" w:rsidR="00F226A7" w:rsidRDefault="00F226A7" w:rsidP="00BC3BFC">
      <w:pPr>
        <w:suppressAutoHyphens w:val="0"/>
        <w:spacing w:after="4" w:line="360" w:lineRule="auto"/>
        <w:ind w:left="64" w:right="21"/>
        <w:jc w:val="both"/>
        <w:rPr>
          <w:rFonts w:ascii="Times New Roman" w:eastAsia="Times New Roman" w:hAnsi="Times New Roman" w:cs="Times New Roman"/>
          <w:color w:val="000000"/>
          <w:sz w:val="26"/>
          <w:lang w:eastAsia="pl-PL"/>
        </w:rPr>
      </w:pPr>
    </w:p>
    <w:p w14:paraId="4E1A03D9" w14:textId="481817A5" w:rsidR="00F226A7" w:rsidRDefault="007C515F" w:rsidP="00CF2C9C">
      <w:pPr>
        <w:pStyle w:val="Akapitzlist"/>
        <w:numPr>
          <w:ilvl w:val="0"/>
          <w:numId w:val="37"/>
        </w:numPr>
        <w:suppressAutoHyphens w:val="0"/>
        <w:spacing w:after="4" w:line="360" w:lineRule="auto"/>
        <w:ind w:right="21"/>
        <w:jc w:val="both"/>
        <w:rPr>
          <w:rFonts w:ascii="Times New Roman" w:eastAsia="Times New Roman" w:hAnsi="Times New Roman" w:cs="Times New Roman"/>
          <w:b/>
          <w:bCs/>
          <w:color w:val="000000"/>
          <w:sz w:val="26"/>
          <w:lang w:eastAsia="pl-PL"/>
        </w:rPr>
      </w:pPr>
      <w:r w:rsidRPr="00F226A7">
        <w:rPr>
          <w:rFonts w:ascii="Times New Roman" w:eastAsia="Times New Roman" w:hAnsi="Times New Roman" w:cs="Times New Roman"/>
          <w:b/>
          <w:bCs/>
          <w:color w:val="000000"/>
          <w:sz w:val="26"/>
          <w:lang w:eastAsia="pl-PL"/>
        </w:rPr>
        <w:t>P</w:t>
      </w:r>
      <w:r w:rsidR="00F226A7" w:rsidRPr="00F226A7">
        <w:rPr>
          <w:rFonts w:ascii="Times New Roman" w:eastAsia="Times New Roman" w:hAnsi="Times New Roman" w:cs="Times New Roman"/>
          <w:b/>
          <w:bCs/>
          <w:color w:val="000000"/>
          <w:sz w:val="26"/>
          <w:lang w:eastAsia="pl-PL"/>
        </w:rPr>
        <w:t>OLEGANIE</w:t>
      </w:r>
      <w:r w:rsidRPr="00F226A7">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NA</w:t>
      </w:r>
      <w:r w:rsidRPr="00F226A7">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ZDOLNOŚCIACH</w:t>
      </w:r>
      <w:r w:rsidRPr="00F226A7">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TECHNICZNYCH</w:t>
      </w:r>
      <w:r w:rsidRPr="00F226A7">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LUB</w:t>
      </w:r>
      <w:r w:rsidRPr="00F226A7">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ZAWODOWYCH</w:t>
      </w:r>
      <w:r w:rsidRPr="00F226A7">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LUB</w:t>
      </w:r>
      <w:r w:rsidRPr="00F226A7">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SYTUACJI</w:t>
      </w:r>
      <w:r w:rsidRPr="00F226A7">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FINANSOWEJ</w:t>
      </w:r>
      <w:r w:rsidRPr="00F226A7">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LUB</w:t>
      </w:r>
      <w:r w:rsidRPr="00F226A7">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EKONOMICZNEJ</w:t>
      </w:r>
      <w:r w:rsidRPr="00F226A7">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PODMIOTÓW</w:t>
      </w:r>
      <w:r w:rsidRPr="00F226A7">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UDOSTĘPNIAJĄCYCH</w:t>
      </w:r>
      <w:r w:rsidRPr="00F226A7">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ZASOBY</w:t>
      </w:r>
      <w:r w:rsidRPr="00F226A7">
        <w:rPr>
          <w:rFonts w:ascii="Times New Roman" w:eastAsia="Times New Roman" w:hAnsi="Times New Roman" w:cs="Times New Roman"/>
          <w:b/>
          <w:bCs/>
          <w:color w:val="000000"/>
          <w:sz w:val="26"/>
          <w:lang w:eastAsia="pl-PL"/>
        </w:rPr>
        <w:t>.</w:t>
      </w:r>
    </w:p>
    <w:p w14:paraId="5F4FE27E" w14:textId="77777777" w:rsidR="00CF2C9C" w:rsidRPr="00CF2C9C" w:rsidRDefault="00CF2C9C" w:rsidP="00CF2C9C">
      <w:pPr>
        <w:pStyle w:val="Akapitzlist"/>
        <w:suppressAutoHyphens w:val="0"/>
        <w:spacing w:after="4" w:line="360" w:lineRule="auto"/>
        <w:ind w:right="21"/>
        <w:jc w:val="both"/>
        <w:rPr>
          <w:rFonts w:ascii="Times New Roman" w:eastAsia="Times New Roman" w:hAnsi="Times New Roman" w:cs="Times New Roman"/>
          <w:b/>
          <w:bCs/>
          <w:color w:val="000000"/>
          <w:sz w:val="26"/>
          <w:lang w:eastAsia="pl-PL"/>
        </w:rPr>
      </w:pPr>
    </w:p>
    <w:p w14:paraId="037C52C7" w14:textId="648D1622" w:rsidR="007C515F" w:rsidRPr="00F226A7" w:rsidRDefault="007C515F" w:rsidP="00BC3BFC">
      <w:pPr>
        <w:pStyle w:val="Akapitzlist"/>
        <w:numPr>
          <w:ilvl w:val="0"/>
          <w:numId w:val="47"/>
        </w:numPr>
        <w:suppressAutoHyphens w:val="0"/>
        <w:spacing w:after="47" w:line="360" w:lineRule="auto"/>
        <w:ind w:right="35"/>
        <w:jc w:val="both"/>
        <w:rPr>
          <w:rFonts w:ascii="Times New Roman" w:eastAsia="Times New Roman" w:hAnsi="Times New Roman" w:cs="Times New Roman"/>
          <w:color w:val="000000"/>
          <w:sz w:val="24"/>
          <w:lang w:eastAsia="pl-PL"/>
        </w:rPr>
      </w:pPr>
      <w:r w:rsidRPr="00F226A7">
        <w:rPr>
          <w:rFonts w:ascii="Times New Roman" w:eastAsia="Times New Roman" w:hAnsi="Times New Roman" w:cs="Times New Roman"/>
          <w:color w:val="000000"/>
          <w:sz w:val="24"/>
          <w:lang w:eastAsia="pl-PL"/>
        </w:rPr>
        <w:t>Wykonawca może w celu potwierdzenia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14:paraId="53804953" w14:textId="63010A2C" w:rsidR="007C515F" w:rsidRPr="007C515F" w:rsidRDefault="007C515F" w:rsidP="00BC3BFC">
      <w:pPr>
        <w:numPr>
          <w:ilvl w:val="0"/>
          <w:numId w:val="47"/>
        </w:numPr>
        <w:suppressAutoHyphens w:val="0"/>
        <w:spacing w:after="17" w:line="360" w:lineRule="auto"/>
        <w:ind w:right="35"/>
        <w:jc w:val="both"/>
        <w:rPr>
          <w:rFonts w:ascii="Times New Roman" w:eastAsia="Times New Roman" w:hAnsi="Times New Roman" w:cs="Times New Roman"/>
          <w:color w:val="000000"/>
          <w:sz w:val="24"/>
          <w:lang w:eastAsia="pl-PL"/>
        </w:rPr>
      </w:pPr>
      <w:r w:rsidRPr="007C515F">
        <w:rPr>
          <w:rFonts w:ascii="Times New Roman" w:eastAsia="Times New Roman" w:hAnsi="Times New Roman" w:cs="Times New Roman"/>
          <w:color w:val="000000"/>
          <w:sz w:val="24"/>
          <w:lang w:eastAsia="pl-PL"/>
        </w:rPr>
        <w:t xml:space="preserve">W odniesieniu do warunków dotyczących kwalifikacji zawodowych lub doświadczenia wykonawcy mogą polegać na zdolnościach podmiotów udostępniających zasoby, jeśli podmioty te wykonają usługi, do realizacji których te zdolności są </w:t>
      </w:r>
      <w:r w:rsidR="00B8179E">
        <w:rPr>
          <w:rFonts w:ascii="Times New Roman" w:eastAsia="Times New Roman" w:hAnsi="Times New Roman" w:cs="Times New Roman"/>
          <w:color w:val="000000"/>
          <w:sz w:val="24"/>
          <w:lang w:eastAsia="pl-PL"/>
        </w:rPr>
        <w:t>wy</w:t>
      </w:r>
      <w:r w:rsidRPr="007C515F">
        <w:rPr>
          <w:rFonts w:ascii="Times New Roman" w:eastAsia="Times New Roman" w:hAnsi="Times New Roman" w:cs="Times New Roman"/>
          <w:color w:val="000000"/>
          <w:sz w:val="24"/>
          <w:lang w:eastAsia="pl-PL"/>
        </w:rPr>
        <w:t>magane.</w:t>
      </w:r>
    </w:p>
    <w:p w14:paraId="7B89D55B" w14:textId="77777777" w:rsidR="007C515F" w:rsidRPr="007C515F" w:rsidRDefault="007C515F" w:rsidP="00BC3BFC">
      <w:pPr>
        <w:numPr>
          <w:ilvl w:val="0"/>
          <w:numId w:val="47"/>
        </w:numPr>
        <w:suppressAutoHyphens w:val="0"/>
        <w:spacing w:after="17" w:line="360" w:lineRule="auto"/>
        <w:ind w:right="35"/>
        <w:jc w:val="both"/>
        <w:rPr>
          <w:rFonts w:ascii="Times New Roman" w:eastAsia="Times New Roman" w:hAnsi="Times New Roman" w:cs="Times New Roman"/>
          <w:color w:val="000000"/>
          <w:sz w:val="24"/>
          <w:lang w:eastAsia="pl-PL"/>
        </w:rPr>
      </w:pPr>
      <w:r w:rsidRPr="007C515F">
        <w:rPr>
          <w:rFonts w:ascii="Times New Roman" w:eastAsia="Times New Roman" w:hAnsi="Times New Roman" w:cs="Times New Roman"/>
          <w:color w:val="000000"/>
          <w:sz w:val="24"/>
          <w:lang w:eastAsia="pl-PL"/>
        </w:rPr>
        <w:t>Zgodnie z art. 118 ust. 3 PZP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4A8B9372" w14:textId="77777777" w:rsidR="00B8179E" w:rsidRDefault="007C515F" w:rsidP="00BC3BFC">
      <w:pPr>
        <w:numPr>
          <w:ilvl w:val="0"/>
          <w:numId w:val="47"/>
        </w:numPr>
        <w:suppressAutoHyphens w:val="0"/>
        <w:spacing w:after="49" w:line="360" w:lineRule="auto"/>
        <w:ind w:right="35" w:firstLine="4"/>
        <w:jc w:val="both"/>
        <w:rPr>
          <w:rFonts w:ascii="Times New Roman" w:eastAsia="Times New Roman" w:hAnsi="Times New Roman" w:cs="Times New Roman"/>
          <w:color w:val="000000"/>
          <w:sz w:val="24"/>
          <w:lang w:eastAsia="pl-PL"/>
        </w:rPr>
      </w:pPr>
      <w:r w:rsidRPr="007C515F">
        <w:rPr>
          <w:rFonts w:ascii="Times New Roman" w:eastAsia="Times New Roman" w:hAnsi="Times New Roman" w:cs="Times New Roman"/>
          <w:color w:val="000000"/>
          <w:sz w:val="24"/>
          <w:lang w:eastAsia="pl-PL"/>
        </w:rPr>
        <w:t xml:space="preserve">Zobowiązanie podmiotu udostępniającego zasoby, o którym mowa w art. 118 ust. 3 Pzp, potwierdza, że stosunek łączący wykonawcę z podmiotami udostępniającymi zasoby gwarantuje rzeczywisty dostęp do tych zasobów oraz określa w szczególności: </w:t>
      </w:r>
    </w:p>
    <w:p w14:paraId="71CB0CF3" w14:textId="6D4C0E83" w:rsidR="007C515F" w:rsidRPr="007C515F" w:rsidRDefault="007C515F" w:rsidP="00BC3BFC">
      <w:pPr>
        <w:suppressAutoHyphens w:val="0"/>
        <w:spacing w:after="49" w:line="360" w:lineRule="auto"/>
        <w:ind w:left="61" w:right="35"/>
        <w:jc w:val="both"/>
        <w:rPr>
          <w:rFonts w:ascii="Times New Roman" w:eastAsia="Times New Roman" w:hAnsi="Times New Roman" w:cs="Times New Roman"/>
          <w:color w:val="000000"/>
          <w:sz w:val="24"/>
          <w:lang w:eastAsia="pl-PL"/>
        </w:rPr>
      </w:pPr>
      <w:r w:rsidRPr="007C515F">
        <w:rPr>
          <w:rFonts w:ascii="Times New Roman" w:eastAsia="Times New Roman" w:hAnsi="Times New Roman" w:cs="Times New Roman"/>
          <w:color w:val="000000"/>
          <w:sz w:val="24"/>
          <w:lang w:eastAsia="pl-PL"/>
        </w:rPr>
        <w:t xml:space="preserve">1) </w:t>
      </w:r>
      <w:r w:rsidR="00B8179E">
        <w:rPr>
          <w:rFonts w:ascii="Times New Roman" w:eastAsia="Times New Roman" w:hAnsi="Times New Roman" w:cs="Times New Roman"/>
          <w:color w:val="000000"/>
          <w:sz w:val="24"/>
          <w:lang w:eastAsia="pl-PL"/>
        </w:rPr>
        <w:tab/>
      </w:r>
      <w:r w:rsidRPr="007C515F">
        <w:rPr>
          <w:rFonts w:ascii="Times New Roman" w:eastAsia="Times New Roman" w:hAnsi="Times New Roman" w:cs="Times New Roman"/>
          <w:color w:val="000000"/>
          <w:sz w:val="24"/>
          <w:lang w:eastAsia="pl-PL"/>
        </w:rPr>
        <w:t>zakres dostępnych wykonawcy zasobów podmiotu udostępniającego zasoby;</w:t>
      </w:r>
    </w:p>
    <w:p w14:paraId="15BCC116" w14:textId="77777777" w:rsidR="007C515F" w:rsidRPr="007C515F" w:rsidRDefault="007C515F" w:rsidP="00BC3BFC">
      <w:pPr>
        <w:numPr>
          <w:ilvl w:val="0"/>
          <w:numId w:val="48"/>
        </w:numPr>
        <w:suppressAutoHyphens w:val="0"/>
        <w:spacing w:after="0" w:line="360" w:lineRule="auto"/>
        <w:ind w:right="34"/>
        <w:jc w:val="both"/>
        <w:rPr>
          <w:rFonts w:ascii="Times New Roman" w:eastAsia="Times New Roman" w:hAnsi="Times New Roman" w:cs="Times New Roman"/>
          <w:color w:val="000000"/>
          <w:sz w:val="24"/>
          <w:lang w:eastAsia="pl-PL"/>
        </w:rPr>
      </w:pPr>
      <w:r w:rsidRPr="007C515F">
        <w:rPr>
          <w:rFonts w:ascii="Times New Roman" w:eastAsia="Times New Roman" w:hAnsi="Times New Roman" w:cs="Times New Roman"/>
          <w:color w:val="000000"/>
          <w:sz w:val="24"/>
          <w:lang w:eastAsia="pl-PL"/>
        </w:rPr>
        <w:t>sposób i okres udostępnienia wykonawcy i wykorzystania przez niego zasobów podmiotu udostępniającego te zasoby przy wykonywaniu zamówienia;</w:t>
      </w:r>
    </w:p>
    <w:p w14:paraId="054837BF" w14:textId="5F856D3B" w:rsidR="007C515F" w:rsidRPr="007C515F" w:rsidRDefault="007C515F" w:rsidP="00BC3BFC">
      <w:pPr>
        <w:numPr>
          <w:ilvl w:val="0"/>
          <w:numId w:val="48"/>
        </w:numPr>
        <w:suppressAutoHyphens w:val="0"/>
        <w:spacing w:after="42" w:line="360" w:lineRule="auto"/>
        <w:ind w:right="35"/>
        <w:jc w:val="both"/>
        <w:rPr>
          <w:rFonts w:ascii="Times New Roman" w:eastAsia="Times New Roman" w:hAnsi="Times New Roman" w:cs="Times New Roman"/>
          <w:color w:val="000000"/>
          <w:sz w:val="24"/>
          <w:lang w:eastAsia="pl-PL"/>
        </w:rPr>
      </w:pPr>
      <w:r w:rsidRPr="007C515F">
        <w:rPr>
          <w:rFonts w:ascii="Times New Roman" w:eastAsia="Times New Roman" w:hAnsi="Times New Roman" w:cs="Times New Roman"/>
          <w:color w:val="000000"/>
          <w:sz w:val="24"/>
          <w:lang w:eastAsia="pl-PL"/>
        </w:rPr>
        <w:lastRenderedPageBreak/>
        <w:t xml:space="preserve">czy i w jakim zakresie podmiot udostępniający zasoby, na zdolnościach którego </w:t>
      </w:r>
      <w:r w:rsidR="00B8179E">
        <w:rPr>
          <w:rFonts w:ascii="Times New Roman" w:eastAsia="Times New Roman" w:hAnsi="Times New Roman" w:cs="Times New Roman"/>
          <w:color w:val="000000"/>
          <w:sz w:val="24"/>
          <w:lang w:eastAsia="pl-PL"/>
        </w:rPr>
        <w:t>wy</w:t>
      </w:r>
      <w:r w:rsidRPr="007C515F">
        <w:rPr>
          <w:rFonts w:ascii="Times New Roman" w:eastAsia="Times New Roman" w:hAnsi="Times New Roman" w:cs="Times New Roman"/>
          <w:color w:val="000000"/>
          <w:sz w:val="24"/>
          <w:lang w:eastAsia="pl-PL"/>
        </w:rPr>
        <w:t>konawca polega w odniesieniu do warunków udziału w postępowaniu dotyczących wykształcenia, kwalifikacji zawodowych lub doświadczenia, zrealizuje usługi, których wskazane zdolności dotyczą.</w:t>
      </w:r>
    </w:p>
    <w:p w14:paraId="0A3F7113" w14:textId="77777777" w:rsidR="00F226A7" w:rsidRDefault="00F226A7" w:rsidP="00BC3BFC">
      <w:pPr>
        <w:suppressAutoHyphens w:val="0"/>
        <w:spacing w:after="43" w:line="360" w:lineRule="auto"/>
        <w:ind w:left="57" w:right="35" w:firstLine="58"/>
        <w:jc w:val="both"/>
        <w:rPr>
          <w:rFonts w:ascii="Times New Roman" w:eastAsia="Times New Roman" w:hAnsi="Times New Roman" w:cs="Times New Roman"/>
          <w:color w:val="000000"/>
          <w:sz w:val="24"/>
          <w:lang w:eastAsia="pl-PL"/>
        </w:rPr>
      </w:pPr>
    </w:p>
    <w:p w14:paraId="0034DD31" w14:textId="00A9B989" w:rsidR="00B8179E" w:rsidRDefault="007C515F" w:rsidP="00BC3BFC">
      <w:pPr>
        <w:suppressAutoHyphens w:val="0"/>
        <w:spacing w:after="43" w:line="360" w:lineRule="auto"/>
        <w:ind w:left="57" w:right="35" w:firstLine="58"/>
        <w:jc w:val="both"/>
        <w:rPr>
          <w:rFonts w:ascii="Times New Roman" w:eastAsia="Times New Roman" w:hAnsi="Times New Roman" w:cs="Times New Roman"/>
          <w:color w:val="000000"/>
          <w:sz w:val="24"/>
          <w:lang w:eastAsia="pl-PL"/>
        </w:rPr>
      </w:pPr>
      <w:r w:rsidRPr="007C515F">
        <w:rPr>
          <w:rFonts w:ascii="Times New Roman" w:eastAsia="Times New Roman" w:hAnsi="Times New Roman" w:cs="Times New Roman"/>
          <w:color w:val="000000"/>
          <w:sz w:val="24"/>
          <w:lang w:eastAsia="pl-PL"/>
        </w:rPr>
        <w:t xml:space="preserve">Wzór zobowiązania podmiotu udostępniającego zasoby stanowi Załącznik nr 4 do SWZ. </w:t>
      </w:r>
    </w:p>
    <w:p w14:paraId="3E8F4A31" w14:textId="68DD7DED" w:rsidR="007C515F" w:rsidRPr="00B8179E" w:rsidRDefault="007C515F" w:rsidP="00BC3BFC">
      <w:pPr>
        <w:pStyle w:val="Akapitzlist"/>
        <w:numPr>
          <w:ilvl w:val="0"/>
          <w:numId w:val="49"/>
        </w:numPr>
        <w:suppressAutoHyphens w:val="0"/>
        <w:spacing w:after="43" w:line="360" w:lineRule="auto"/>
        <w:ind w:right="35"/>
        <w:jc w:val="both"/>
        <w:rPr>
          <w:rFonts w:ascii="Times New Roman" w:eastAsia="Times New Roman" w:hAnsi="Times New Roman" w:cs="Times New Roman"/>
          <w:color w:val="000000"/>
          <w:sz w:val="24"/>
          <w:lang w:eastAsia="pl-PL"/>
        </w:rPr>
      </w:pPr>
      <w:r w:rsidRPr="00B8179E">
        <w:rPr>
          <w:rFonts w:ascii="Times New Roman" w:eastAsia="Times New Roman" w:hAnsi="Times New Roman" w:cs="Times New Roman"/>
          <w:color w:val="000000"/>
          <w:sz w:val="24"/>
          <w:lang w:eastAsia="pl-PL"/>
        </w:rPr>
        <w:t>Zamawiający ocenia, czy udostępniane wykonawcy przez podmioty udostępniające zasoby zdolności techniczne lub zawodowe lub ich sytuacja finansowa lub ekonomiczna, pozwalają na wykazanie przez wykonawcę spełniania warunków udziału w postępowaniu, o których mowa w art. 112 ust. 2 pkt 3 i 4 Pzp, a także bada, czy nie zachodzą wobec tego podmiotu podstawy wykluczenia, które zostały przewidziane względem wykonawcy.</w:t>
      </w:r>
    </w:p>
    <w:p w14:paraId="1A1E0F4C" w14:textId="235DCA62" w:rsidR="007C515F" w:rsidRPr="007C515F" w:rsidRDefault="007C515F" w:rsidP="00BC3BFC">
      <w:pPr>
        <w:numPr>
          <w:ilvl w:val="0"/>
          <w:numId w:val="49"/>
        </w:numPr>
        <w:suppressAutoHyphens w:val="0"/>
        <w:spacing w:after="45" w:line="360" w:lineRule="auto"/>
        <w:ind w:right="35"/>
        <w:jc w:val="both"/>
        <w:rPr>
          <w:rFonts w:ascii="Times New Roman" w:eastAsia="Times New Roman" w:hAnsi="Times New Roman" w:cs="Times New Roman"/>
          <w:color w:val="000000"/>
          <w:sz w:val="24"/>
          <w:lang w:eastAsia="pl-PL"/>
        </w:rPr>
      </w:pPr>
      <w:r w:rsidRPr="007C515F">
        <w:rPr>
          <w:rFonts w:ascii="Times New Roman" w:eastAsia="Times New Roman" w:hAnsi="Times New Roman" w:cs="Times New Roman"/>
          <w:color w:val="000000"/>
          <w:sz w:val="24"/>
          <w:lang w:eastAsia="pl-PL"/>
        </w:rPr>
        <w:t>Podmiot, który zobowiązał się do udostępnienia zasobów, odpowiada solidarnie z wykonawcą, który polega na</w:t>
      </w:r>
      <w:r w:rsidR="00B8179E">
        <w:rPr>
          <w:rFonts w:ascii="Times New Roman" w:eastAsia="Times New Roman" w:hAnsi="Times New Roman" w:cs="Times New Roman"/>
          <w:color w:val="000000"/>
          <w:sz w:val="24"/>
          <w:lang w:eastAsia="pl-PL"/>
        </w:rPr>
        <w:t xml:space="preserve"> </w:t>
      </w:r>
      <w:r w:rsidRPr="007C515F">
        <w:rPr>
          <w:rFonts w:ascii="Times New Roman" w:eastAsia="Times New Roman" w:hAnsi="Times New Roman" w:cs="Times New Roman"/>
          <w:color w:val="000000"/>
          <w:sz w:val="24"/>
          <w:lang w:eastAsia="pl-PL"/>
        </w:rPr>
        <w:t>jego sytuacji finansowej lub ekonomicznej, za szkodę poniesioną przez zamawiającego powstałą wskutek nieudostępnienia tych zasobów, chyba że za nieudostępnienie zasobów podmiot ten nie ponosi winy.</w:t>
      </w:r>
    </w:p>
    <w:p w14:paraId="0E3D93C1" w14:textId="66F2BA43" w:rsidR="007C515F" w:rsidRPr="007C515F" w:rsidRDefault="007C515F" w:rsidP="00BC3BFC">
      <w:pPr>
        <w:numPr>
          <w:ilvl w:val="0"/>
          <w:numId w:val="49"/>
        </w:numPr>
        <w:suppressAutoHyphens w:val="0"/>
        <w:spacing w:after="45" w:line="360" w:lineRule="auto"/>
        <w:ind w:right="35"/>
        <w:jc w:val="both"/>
        <w:rPr>
          <w:rFonts w:ascii="Times New Roman" w:eastAsia="Times New Roman" w:hAnsi="Times New Roman" w:cs="Times New Roman"/>
          <w:color w:val="000000"/>
          <w:sz w:val="24"/>
          <w:lang w:eastAsia="pl-PL"/>
        </w:rPr>
      </w:pPr>
      <w:r w:rsidRPr="007C515F">
        <w:rPr>
          <w:rFonts w:ascii="Times New Roman" w:eastAsia="Times New Roman" w:hAnsi="Times New Roman" w:cs="Times New Roman"/>
          <w:color w:val="000000"/>
          <w:sz w:val="24"/>
          <w:lang w:eastAsia="pl-PL"/>
        </w:rPr>
        <w:t>Jeżeli zdolności techniczne lub zawodowe, sytuacja ekonomiczna lub finansowa podmiotu udostępniającego zasoby nie potwierdzają spełniania przez w</w:t>
      </w:r>
      <w:r w:rsidR="009A14B5">
        <w:rPr>
          <w:rFonts w:ascii="Times New Roman" w:eastAsia="Times New Roman" w:hAnsi="Times New Roman" w:cs="Times New Roman"/>
          <w:color w:val="000000"/>
          <w:sz w:val="24"/>
          <w:lang w:eastAsia="pl-PL"/>
        </w:rPr>
        <w:t>y</w:t>
      </w:r>
      <w:r w:rsidRPr="007C515F">
        <w:rPr>
          <w:rFonts w:ascii="Times New Roman" w:eastAsia="Times New Roman" w:hAnsi="Times New Roman" w:cs="Times New Roman"/>
          <w:color w:val="000000"/>
          <w:sz w:val="24"/>
          <w:lang w:eastAsia="pl-PL"/>
        </w:rPr>
        <w:t>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6B5A0EFB" w14:textId="77777777" w:rsidR="007C515F" w:rsidRPr="007C515F" w:rsidRDefault="007C515F" w:rsidP="00BC3BFC">
      <w:pPr>
        <w:numPr>
          <w:ilvl w:val="0"/>
          <w:numId w:val="49"/>
        </w:numPr>
        <w:suppressAutoHyphens w:val="0"/>
        <w:spacing w:after="346" w:line="360" w:lineRule="auto"/>
        <w:ind w:right="35"/>
        <w:jc w:val="both"/>
        <w:rPr>
          <w:rFonts w:ascii="Times New Roman" w:eastAsia="Times New Roman" w:hAnsi="Times New Roman" w:cs="Times New Roman"/>
          <w:color w:val="000000"/>
          <w:sz w:val="24"/>
          <w:lang w:eastAsia="pl-PL"/>
        </w:rPr>
      </w:pPr>
      <w:r w:rsidRPr="007C515F">
        <w:rPr>
          <w:rFonts w:ascii="Times New Roman" w:eastAsia="Times New Roman" w:hAnsi="Times New Roman" w:cs="Times New Roman"/>
          <w:color w:val="000000"/>
          <w:sz w:val="24"/>
          <w:lang w:eastAsia="pl-PL"/>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39A7D6F7" w14:textId="3AA3CA4D" w:rsidR="00275D2C" w:rsidRPr="00BC3BFC" w:rsidRDefault="00BC3BFC" w:rsidP="00BC3BFC">
      <w:pPr>
        <w:pStyle w:val="pzp"/>
        <w:numPr>
          <w:ilvl w:val="0"/>
          <w:numId w:val="37"/>
        </w:numPr>
        <w:spacing w:line="360" w:lineRule="auto"/>
        <w:rPr>
          <w:rFonts w:ascii="Times New Roman" w:hAnsi="Times New Roman" w:cs="Times New Roman"/>
          <w:b/>
          <w:bCs/>
          <w:sz w:val="24"/>
          <w:szCs w:val="24"/>
        </w:rPr>
      </w:pPr>
      <w:r w:rsidRPr="00BC3BFC">
        <w:rPr>
          <w:rFonts w:ascii="Times New Roman" w:hAnsi="Times New Roman" w:cs="Times New Roman"/>
          <w:b/>
          <w:bCs/>
          <w:sz w:val="24"/>
          <w:szCs w:val="24"/>
        </w:rPr>
        <w:t>PODSTAWY WYKLUCZENIA</w:t>
      </w:r>
    </w:p>
    <w:p w14:paraId="22B4268E" w14:textId="31936D10" w:rsidR="00F75D25" w:rsidRPr="00821198" w:rsidRDefault="00F75D25" w:rsidP="00BC3BFC">
      <w:pPr>
        <w:pStyle w:val="Akapitzlist"/>
        <w:numPr>
          <w:ilvl w:val="3"/>
          <w:numId w:val="3"/>
        </w:numPr>
        <w:tabs>
          <w:tab w:val="clear" w:pos="0"/>
          <w:tab w:val="num" w:pos="426"/>
        </w:tabs>
        <w:suppressAutoHyphens w:val="0"/>
        <w:autoSpaceDE w:val="0"/>
        <w:autoSpaceDN w:val="0"/>
        <w:adjustRightInd w:val="0"/>
        <w:spacing w:before="240" w:after="0" w:line="360" w:lineRule="auto"/>
        <w:ind w:left="426" w:hanging="426"/>
        <w:jc w:val="both"/>
        <w:rPr>
          <w:rFonts w:ascii="Times New Roman" w:eastAsiaTheme="minorHAnsi" w:hAnsi="Times New Roman" w:cs="Times New Roman"/>
          <w:sz w:val="24"/>
          <w:szCs w:val="24"/>
          <w:lang w:eastAsia="en-US"/>
        </w:rPr>
      </w:pPr>
      <w:r w:rsidRPr="00821198">
        <w:rPr>
          <w:rFonts w:ascii="Times New Roman" w:eastAsiaTheme="minorHAnsi" w:hAnsi="Times New Roman" w:cs="Times New Roman"/>
          <w:sz w:val="24"/>
          <w:szCs w:val="24"/>
          <w:lang w:eastAsia="en-US"/>
        </w:rPr>
        <w:t>Zamawiający wyklucza z postępowania:</w:t>
      </w:r>
    </w:p>
    <w:p w14:paraId="42A7A3B1" w14:textId="77777777" w:rsidR="0048783F" w:rsidRPr="0048783F" w:rsidRDefault="0048783F" w:rsidP="00BC3BFC">
      <w:pPr>
        <w:pStyle w:val="Akapitzlist"/>
        <w:spacing w:after="100" w:afterAutospacing="1" w:line="360" w:lineRule="auto"/>
        <w:jc w:val="both"/>
        <w:rPr>
          <w:rFonts w:ascii="Times New Roman" w:eastAsiaTheme="minorHAnsi" w:hAnsi="Times New Roman" w:cs="Times New Roman"/>
          <w:b/>
          <w:bCs/>
          <w:sz w:val="24"/>
          <w:szCs w:val="24"/>
          <w:lang w:eastAsia="en-US"/>
        </w:rPr>
      </w:pPr>
      <w:r w:rsidRPr="0048783F">
        <w:rPr>
          <w:rFonts w:ascii="Times New Roman" w:eastAsiaTheme="minorHAnsi" w:hAnsi="Times New Roman" w:cs="Times New Roman"/>
          <w:b/>
          <w:bCs/>
          <w:sz w:val="24"/>
          <w:szCs w:val="24"/>
          <w:lang w:eastAsia="en-US"/>
        </w:rPr>
        <w:t>1. Zamawiający na podstawie art. 108 ust. 1 ustawy PZP wykluczy z postępowania wykonawcę:</w:t>
      </w:r>
    </w:p>
    <w:p w14:paraId="6E2E734E" w14:textId="77777777" w:rsidR="0048783F" w:rsidRDefault="0048783F" w:rsidP="00BC3BFC">
      <w:pPr>
        <w:pStyle w:val="Akapitzlist"/>
        <w:spacing w:after="100" w:afterAutospacing="1" w:line="360" w:lineRule="auto"/>
        <w:jc w:val="both"/>
        <w:rPr>
          <w:rFonts w:ascii="Times New Roman" w:eastAsiaTheme="minorHAnsi" w:hAnsi="Times New Roman" w:cs="Times New Roman"/>
          <w:sz w:val="24"/>
          <w:szCs w:val="24"/>
          <w:lang w:eastAsia="en-US"/>
        </w:rPr>
      </w:pPr>
      <w:r w:rsidRPr="0048783F">
        <w:rPr>
          <w:rFonts w:ascii="Times New Roman" w:eastAsiaTheme="minorHAnsi" w:hAnsi="Times New Roman" w:cs="Times New Roman"/>
          <w:sz w:val="24"/>
          <w:szCs w:val="24"/>
          <w:lang w:eastAsia="en-US"/>
        </w:rPr>
        <w:t>1) będącego osobą fizyczną, którego prawomocnie skazano za przestępstwo:</w:t>
      </w:r>
      <w:r>
        <w:rPr>
          <w:rFonts w:ascii="Times New Roman" w:eastAsiaTheme="minorHAnsi" w:hAnsi="Times New Roman" w:cs="Times New Roman"/>
          <w:sz w:val="24"/>
          <w:szCs w:val="24"/>
          <w:lang w:eastAsia="en-US"/>
        </w:rPr>
        <w:t xml:space="preserve"> </w:t>
      </w:r>
    </w:p>
    <w:p w14:paraId="45A25AFA" w14:textId="039F8A4C" w:rsidR="0048783F" w:rsidRDefault="0048783F" w:rsidP="00BC3BFC">
      <w:pPr>
        <w:pStyle w:val="Akapitzlist"/>
        <w:spacing w:after="100" w:afterAutospacing="1" w:line="360" w:lineRule="auto"/>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lastRenderedPageBreak/>
        <w:t xml:space="preserve">a) </w:t>
      </w:r>
      <w:r w:rsidRPr="0048783F">
        <w:rPr>
          <w:rFonts w:ascii="Times New Roman" w:eastAsiaTheme="minorHAnsi" w:hAnsi="Times New Roman" w:cs="Times New Roman"/>
          <w:sz w:val="24"/>
          <w:szCs w:val="24"/>
          <w:lang w:eastAsia="en-US"/>
        </w:rPr>
        <w:t xml:space="preserve">udziału w zorganizowanej grupie przestępczej albo związku mającym na celu popełnienie przestępstwa lub przestępstwa skarbowego, o którym mowa w art. 258 Kodeksu karnego, </w:t>
      </w:r>
    </w:p>
    <w:p w14:paraId="1BE4FE1E" w14:textId="1D7111E4" w:rsidR="0048783F" w:rsidRDefault="0048783F" w:rsidP="00BC3BFC">
      <w:pPr>
        <w:pStyle w:val="Akapitzlist"/>
        <w:spacing w:after="100" w:afterAutospacing="1" w:line="360" w:lineRule="auto"/>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 xml:space="preserve">b) </w:t>
      </w:r>
      <w:r w:rsidRPr="0048783F">
        <w:rPr>
          <w:rFonts w:ascii="Times New Roman" w:eastAsiaTheme="minorHAnsi" w:hAnsi="Times New Roman" w:cs="Times New Roman"/>
          <w:sz w:val="24"/>
          <w:szCs w:val="24"/>
          <w:lang w:eastAsia="en-US"/>
        </w:rPr>
        <w:t xml:space="preserve">handlu ludźmi, o którym mowa w art. 189a Kodeksu karnego, </w:t>
      </w:r>
    </w:p>
    <w:p w14:paraId="166ED5B8" w14:textId="38606A3F" w:rsidR="0048783F" w:rsidRDefault="0048783F" w:rsidP="00BC3BFC">
      <w:pPr>
        <w:pStyle w:val="Akapitzlist"/>
        <w:spacing w:after="100" w:afterAutospacing="1" w:line="360" w:lineRule="auto"/>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 xml:space="preserve">c) </w:t>
      </w:r>
      <w:r w:rsidRPr="0048783F">
        <w:rPr>
          <w:rFonts w:ascii="Times New Roman" w:eastAsiaTheme="minorHAnsi" w:hAnsi="Times New Roman" w:cs="Times New Roman"/>
          <w:sz w:val="24"/>
          <w:szCs w:val="24"/>
          <w:lang w:eastAsia="en-US"/>
        </w:rPr>
        <w:t xml:space="preserve">o którym mowa w art. 228—230a, art. 250a Kodeksu karnego lub w art. 46-48 ustawy z dnia 25 czerwca 2010 r. o sporcie,(Dz.U. z 2020 r. poz. 1133 oraz z 2021 r. poz.2054) lub w art.54 ust. 1-4 ustawy z dnia 12 maja 2011 r. o refundacji leków, środków spożywczych specjalnego przeznaczenia żywieniowego oraz wyrobów medycznych (Dz.U. z 2021 r.poz.523, 1292,1559 i 2054) </w:t>
      </w:r>
    </w:p>
    <w:p w14:paraId="7B559E0B" w14:textId="77777777" w:rsidR="0048783F" w:rsidRDefault="0048783F" w:rsidP="00BC3BFC">
      <w:pPr>
        <w:pStyle w:val="Akapitzlist"/>
        <w:spacing w:after="100" w:afterAutospacing="1" w:line="360" w:lineRule="auto"/>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 xml:space="preserve">d) </w:t>
      </w:r>
      <w:r w:rsidRPr="0048783F">
        <w:rPr>
          <w:rFonts w:ascii="Times New Roman" w:eastAsiaTheme="minorHAnsi" w:hAnsi="Times New Roman" w:cs="Times New Roman"/>
          <w:sz w:val="24"/>
          <w:szCs w:val="24"/>
          <w:lang w:eastAsia="en-US"/>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0D3C8AD5" w14:textId="77777777" w:rsidR="0021191C" w:rsidRDefault="0048783F" w:rsidP="00BC3BFC">
      <w:pPr>
        <w:pStyle w:val="Akapitzlist"/>
        <w:spacing w:after="100" w:afterAutospacing="1" w:line="360" w:lineRule="auto"/>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 xml:space="preserve">e) </w:t>
      </w:r>
      <w:r w:rsidRPr="0048783F">
        <w:rPr>
          <w:rFonts w:ascii="Times New Roman" w:eastAsiaTheme="minorHAnsi" w:hAnsi="Times New Roman" w:cs="Times New Roman"/>
          <w:sz w:val="24"/>
          <w:szCs w:val="24"/>
          <w:lang w:eastAsia="en-US"/>
        </w:rPr>
        <w:t xml:space="preserve">o charakterze terrorystycznym, o którym mowa w art. 115 S 20 Kodeksu karnego, lub mające na celu popełnienie tego przestępstwa, </w:t>
      </w:r>
    </w:p>
    <w:p w14:paraId="7391BA89" w14:textId="1BD62A24" w:rsidR="0021191C" w:rsidRDefault="0021191C" w:rsidP="00BC3BFC">
      <w:pPr>
        <w:pStyle w:val="Akapitzlist"/>
        <w:spacing w:after="100" w:afterAutospacing="1" w:line="360" w:lineRule="auto"/>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 xml:space="preserve">f) </w:t>
      </w:r>
      <w:r w:rsidR="0048783F" w:rsidRPr="0048783F">
        <w:rPr>
          <w:rFonts w:ascii="Times New Roman" w:eastAsiaTheme="minorHAnsi" w:hAnsi="Times New Roman" w:cs="Times New Roman"/>
          <w:sz w:val="24"/>
          <w:szCs w:val="24"/>
          <w:lang w:eastAsia="en-US"/>
        </w:rPr>
        <w:t xml:space="preserve">powierzenia wykonywania pracy małoletniemu cudzoziemcowi, o którym mowa w art. 9 ust. 2 ustawy z dnia 15 czerwca 2012 r. o skutkach powierzania wykonywania pracy cudzoziemcom przebywającym wbrew przepisom na terytorium Rzeczypospolitej Polskiej (Dz. U. Poz. 769 oraz z 2020 r. poz. 2023), </w:t>
      </w:r>
    </w:p>
    <w:p w14:paraId="3D8B5AEF" w14:textId="6F9B9DAD" w:rsidR="0021191C" w:rsidRDefault="0021191C" w:rsidP="00BC3BFC">
      <w:pPr>
        <w:pStyle w:val="Akapitzlist"/>
        <w:spacing w:after="100" w:afterAutospacing="1" w:line="360" w:lineRule="auto"/>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 xml:space="preserve">g) </w:t>
      </w:r>
      <w:r w:rsidR="0048783F" w:rsidRPr="0048783F">
        <w:rPr>
          <w:rFonts w:ascii="Times New Roman" w:eastAsiaTheme="minorHAnsi" w:hAnsi="Times New Roman" w:cs="Times New Roman"/>
          <w:sz w:val="24"/>
          <w:szCs w:val="24"/>
          <w:lang w:eastAsia="en-US"/>
        </w:rPr>
        <w:t xml:space="preserve">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14:paraId="0140C073" w14:textId="77777777" w:rsidR="00CF2C9C" w:rsidRDefault="0021191C" w:rsidP="00BC3BFC">
      <w:pPr>
        <w:pStyle w:val="Akapitzlist"/>
        <w:spacing w:after="100" w:afterAutospacing="1" w:line="360" w:lineRule="auto"/>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 xml:space="preserve">h) </w:t>
      </w:r>
      <w:r w:rsidR="0048783F" w:rsidRPr="0048783F">
        <w:rPr>
          <w:rFonts w:ascii="Times New Roman" w:eastAsiaTheme="minorHAnsi" w:hAnsi="Times New Roman" w:cs="Times New Roman"/>
          <w:sz w:val="24"/>
          <w:szCs w:val="24"/>
          <w:lang w:eastAsia="en-US"/>
        </w:rPr>
        <w:t>o którym mowa w art. 9 ust. 1 i 3 lub art. 10 ustawy z dnia 15 czerwca 2012 r. o skutkach powierzania wykonywania pracy cudzoziemcom przebywającym wbrew przepisom na terytorium Rzeczypospolitej Polskiej</w:t>
      </w:r>
    </w:p>
    <w:p w14:paraId="60AC9E68" w14:textId="00240782" w:rsidR="0021191C" w:rsidRDefault="0048783F" w:rsidP="00BC3BFC">
      <w:pPr>
        <w:pStyle w:val="Akapitzlist"/>
        <w:spacing w:after="100" w:afterAutospacing="1" w:line="360" w:lineRule="auto"/>
        <w:jc w:val="both"/>
        <w:rPr>
          <w:rFonts w:ascii="Times New Roman" w:eastAsiaTheme="minorHAnsi" w:hAnsi="Times New Roman" w:cs="Times New Roman"/>
          <w:sz w:val="24"/>
          <w:szCs w:val="24"/>
          <w:lang w:eastAsia="en-US"/>
        </w:rPr>
      </w:pPr>
      <w:r w:rsidRPr="0048783F">
        <w:rPr>
          <w:rFonts w:ascii="Times New Roman" w:eastAsiaTheme="minorHAnsi" w:hAnsi="Times New Roman" w:cs="Times New Roman"/>
          <w:sz w:val="24"/>
          <w:szCs w:val="24"/>
          <w:lang w:eastAsia="en-US"/>
        </w:rPr>
        <w:t xml:space="preserve">—lub za odpowiedni czyn zabroniony określony w przepisach prawa obcego; </w:t>
      </w:r>
    </w:p>
    <w:p w14:paraId="2540E0F0" w14:textId="60D7B8C5" w:rsidR="0048783F" w:rsidRPr="0048783F" w:rsidRDefault="0021191C" w:rsidP="00BC3BFC">
      <w:pPr>
        <w:pStyle w:val="Akapitzlist"/>
        <w:spacing w:after="100" w:afterAutospacing="1" w:line="360" w:lineRule="auto"/>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lastRenderedPageBreak/>
        <w:t xml:space="preserve">2) </w:t>
      </w:r>
      <w:r w:rsidR="0048783F" w:rsidRPr="0048783F">
        <w:rPr>
          <w:rFonts w:ascii="Times New Roman" w:eastAsiaTheme="minorHAnsi" w:hAnsi="Times New Roman" w:cs="Times New Roman"/>
          <w:sz w:val="24"/>
          <w:szCs w:val="24"/>
          <w:lang w:eastAsia="en-US"/>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1.1;</w:t>
      </w:r>
    </w:p>
    <w:p w14:paraId="7A6AEDAF" w14:textId="77777777" w:rsidR="0021191C" w:rsidRDefault="0021191C" w:rsidP="00BC3BFC">
      <w:pPr>
        <w:pStyle w:val="Akapitzlist"/>
        <w:spacing w:after="100" w:afterAutospacing="1" w:line="360" w:lineRule="auto"/>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 xml:space="preserve">3) </w:t>
      </w:r>
      <w:r w:rsidR="0048783F" w:rsidRPr="0048783F">
        <w:rPr>
          <w:rFonts w:ascii="Times New Roman" w:eastAsiaTheme="minorHAnsi" w:hAnsi="Times New Roman" w:cs="Times New Roman"/>
          <w:sz w:val="24"/>
          <w:szCs w:val="24"/>
          <w:lang w:eastAsia="en-US"/>
        </w:rPr>
        <w:t xml:space="preserve">wobec którego wydano prawomocny wyrok sądu lub ostateczną decyzję administracyjną o zaleganiu z uiszczeniem podatków, opłat lub składek na ubezpieczenie społeczne lub zdrowotne, chyba że wykonawca przed upływem terminu do składania ofert dokonał płatności należnych podatków, opłat lub składek na ubezpieczenie społeczne lub zdrowotne wraz z odsetkami lub grzywnami lub zawarł wiążące porozumienie w sprawie spłaty tych należności; </w:t>
      </w:r>
    </w:p>
    <w:p w14:paraId="45021DB2" w14:textId="732D4E34" w:rsidR="0048783F" w:rsidRPr="0048783F" w:rsidRDefault="0048783F" w:rsidP="00BC3BFC">
      <w:pPr>
        <w:pStyle w:val="Akapitzlist"/>
        <w:spacing w:after="100" w:afterAutospacing="1" w:line="360" w:lineRule="auto"/>
        <w:jc w:val="both"/>
        <w:rPr>
          <w:rFonts w:ascii="Times New Roman" w:eastAsiaTheme="minorHAnsi" w:hAnsi="Times New Roman" w:cs="Times New Roman"/>
          <w:sz w:val="24"/>
          <w:szCs w:val="24"/>
          <w:lang w:eastAsia="en-US"/>
        </w:rPr>
      </w:pPr>
      <w:r w:rsidRPr="0048783F">
        <w:rPr>
          <w:rFonts w:ascii="Times New Roman" w:eastAsiaTheme="minorHAnsi" w:hAnsi="Times New Roman" w:cs="Times New Roman"/>
          <w:sz w:val="24"/>
          <w:szCs w:val="24"/>
          <w:lang w:eastAsia="en-US"/>
        </w:rPr>
        <w:t>4) wobec którego prawomocnie orzeczono zakaz ubiegania się o zamówienia publiczne;</w:t>
      </w:r>
    </w:p>
    <w:p w14:paraId="7D3A0C94" w14:textId="298EACF4" w:rsidR="0048783F" w:rsidRPr="0048783F" w:rsidRDefault="0021191C" w:rsidP="00BC3BFC">
      <w:pPr>
        <w:pStyle w:val="Akapitzlist"/>
        <w:spacing w:after="100" w:afterAutospacing="1" w:line="360" w:lineRule="auto"/>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 xml:space="preserve">5) </w:t>
      </w:r>
      <w:r w:rsidR="0048783F" w:rsidRPr="0048783F">
        <w:rPr>
          <w:rFonts w:ascii="Times New Roman" w:eastAsiaTheme="minorHAnsi" w:hAnsi="Times New Roman" w:cs="Times New Roman"/>
          <w:sz w:val="24"/>
          <w:szCs w:val="24"/>
          <w:lang w:eastAsia="en-US"/>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37017E94" w14:textId="0FCD6CD6" w:rsidR="0048783F" w:rsidRPr="0048783F" w:rsidRDefault="0021191C" w:rsidP="00BC3BFC">
      <w:pPr>
        <w:pStyle w:val="Akapitzlist"/>
        <w:spacing w:after="100" w:afterAutospacing="1" w:line="360" w:lineRule="auto"/>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 xml:space="preserve">6) </w:t>
      </w:r>
      <w:r w:rsidR="0048783F" w:rsidRPr="0048783F">
        <w:rPr>
          <w:rFonts w:ascii="Times New Roman" w:eastAsiaTheme="minorHAnsi" w:hAnsi="Times New Roman" w:cs="Times New Roman"/>
          <w:sz w:val="24"/>
          <w:szCs w:val="24"/>
          <w:lang w:eastAsia="en-US"/>
        </w:rPr>
        <w:t xml:space="preserve">jeżeli, w przypadkach, o których mowa w art. 85 ust. 1 pzp,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t>
      </w:r>
      <w:r>
        <w:rPr>
          <w:rFonts w:ascii="Times New Roman" w:eastAsiaTheme="minorHAnsi" w:hAnsi="Times New Roman" w:cs="Times New Roman"/>
          <w:sz w:val="24"/>
          <w:szCs w:val="24"/>
          <w:lang w:eastAsia="en-US"/>
        </w:rPr>
        <w:t>wy</w:t>
      </w:r>
      <w:r w:rsidR="0048783F" w:rsidRPr="0048783F">
        <w:rPr>
          <w:rFonts w:ascii="Times New Roman" w:eastAsiaTheme="minorHAnsi" w:hAnsi="Times New Roman" w:cs="Times New Roman"/>
          <w:sz w:val="24"/>
          <w:szCs w:val="24"/>
          <w:lang w:eastAsia="en-US"/>
        </w:rPr>
        <w:t>kluczenie Wykonawcy z udziału w postępowaniu o udzielenie zamówienia.</w:t>
      </w:r>
    </w:p>
    <w:p w14:paraId="600A90B0" w14:textId="06874A16" w:rsidR="00CF2C9C" w:rsidRDefault="0021191C" w:rsidP="00BC3BFC">
      <w:pPr>
        <w:pStyle w:val="Akapitzlist"/>
        <w:spacing w:after="100" w:afterAutospacing="1" w:line="360" w:lineRule="auto"/>
        <w:jc w:val="both"/>
        <w:rPr>
          <w:rFonts w:ascii="Times New Roman" w:eastAsiaTheme="minorHAnsi" w:hAnsi="Times New Roman" w:cs="Times New Roman"/>
          <w:b/>
          <w:bCs/>
          <w:sz w:val="24"/>
          <w:szCs w:val="24"/>
          <w:lang w:eastAsia="en-US"/>
        </w:rPr>
      </w:pPr>
      <w:r w:rsidRPr="0021191C">
        <w:rPr>
          <w:rFonts w:ascii="Times New Roman" w:eastAsiaTheme="minorHAnsi" w:hAnsi="Times New Roman" w:cs="Times New Roman"/>
          <w:b/>
          <w:bCs/>
          <w:sz w:val="24"/>
          <w:szCs w:val="24"/>
          <w:lang w:eastAsia="en-US"/>
        </w:rPr>
        <w:t xml:space="preserve">2. </w:t>
      </w:r>
      <w:r w:rsidR="0048783F" w:rsidRPr="0021191C">
        <w:rPr>
          <w:rFonts w:ascii="Times New Roman" w:eastAsiaTheme="minorHAnsi" w:hAnsi="Times New Roman" w:cs="Times New Roman"/>
          <w:b/>
          <w:bCs/>
          <w:sz w:val="24"/>
          <w:szCs w:val="24"/>
          <w:lang w:eastAsia="en-US"/>
        </w:rPr>
        <w:t xml:space="preserve">Zamawiający na podstawie art. 109 ust. 1 pkt 4 ustawy PZP </w:t>
      </w:r>
      <w:r w:rsidR="00CF2C9C" w:rsidRPr="00CF2C9C">
        <w:rPr>
          <w:rFonts w:ascii="Times New Roman" w:eastAsiaTheme="minorHAnsi" w:hAnsi="Times New Roman" w:cs="Times New Roman"/>
          <w:b/>
          <w:bCs/>
          <w:sz w:val="24"/>
          <w:szCs w:val="24"/>
          <w:lang w:eastAsia="en-US"/>
        </w:rPr>
        <w:t xml:space="preserve">wykluczy </w:t>
      </w:r>
      <w:r w:rsidR="00050B68">
        <w:rPr>
          <w:rFonts w:ascii="Times New Roman" w:eastAsiaTheme="minorHAnsi" w:hAnsi="Times New Roman" w:cs="Times New Roman"/>
          <w:b/>
          <w:bCs/>
          <w:sz w:val="24"/>
          <w:szCs w:val="24"/>
          <w:lang w:eastAsia="en-US"/>
        </w:rPr>
        <w:br/>
      </w:r>
      <w:r w:rsidR="00CF2C9C" w:rsidRPr="00CF2C9C">
        <w:rPr>
          <w:rFonts w:ascii="Times New Roman" w:eastAsiaTheme="minorHAnsi" w:hAnsi="Times New Roman" w:cs="Times New Roman"/>
          <w:b/>
          <w:bCs/>
          <w:sz w:val="24"/>
          <w:szCs w:val="24"/>
          <w:lang w:eastAsia="en-US"/>
        </w:rPr>
        <w:t>z postępowania wykonawcę:</w:t>
      </w:r>
    </w:p>
    <w:p w14:paraId="4F61D47F" w14:textId="7E320584" w:rsidR="0048783F" w:rsidRPr="0048783F" w:rsidRDefault="0048783F" w:rsidP="00BC3BFC">
      <w:pPr>
        <w:pStyle w:val="Akapitzlist"/>
        <w:spacing w:after="100" w:afterAutospacing="1" w:line="360" w:lineRule="auto"/>
        <w:jc w:val="both"/>
        <w:rPr>
          <w:rFonts w:ascii="Times New Roman" w:eastAsiaTheme="minorHAnsi" w:hAnsi="Times New Roman" w:cs="Times New Roman"/>
          <w:sz w:val="24"/>
          <w:szCs w:val="24"/>
          <w:lang w:eastAsia="en-US"/>
        </w:rPr>
      </w:pPr>
      <w:r w:rsidRPr="0048783F">
        <w:rPr>
          <w:rFonts w:ascii="Times New Roman" w:eastAsiaTheme="minorHAnsi" w:hAnsi="Times New Roman" w:cs="Times New Roman"/>
          <w:sz w:val="24"/>
          <w:szCs w:val="24"/>
          <w:lang w:eastAsia="en-US"/>
        </w:rPr>
        <w:t xml:space="preserve">w stosunku do którego otwarto likwidację, ogłoszono upadłość, którego aktywami zarządza likwidator lub sąd, zawarł układ z wierzycielami, którego działalność gospodarcza jest zawieszona albo znajduje się on w innej tego rodzaju sytuacji </w:t>
      </w:r>
      <w:r w:rsidRPr="0048783F">
        <w:rPr>
          <w:rFonts w:ascii="Times New Roman" w:eastAsiaTheme="minorHAnsi" w:hAnsi="Times New Roman" w:cs="Times New Roman"/>
          <w:sz w:val="24"/>
          <w:szCs w:val="24"/>
          <w:lang w:eastAsia="en-US"/>
        </w:rPr>
        <w:lastRenderedPageBreak/>
        <w:t>wynikającej z podobnej procedury przewidzianej w przepisach miejsca wszczęcia tej procedury.</w:t>
      </w:r>
    </w:p>
    <w:p w14:paraId="35E52A5C" w14:textId="584A6F31" w:rsidR="0048783F" w:rsidRPr="00CF2C9C" w:rsidRDefault="0048783F" w:rsidP="00BC3BFC">
      <w:pPr>
        <w:pStyle w:val="Akapitzlist"/>
        <w:numPr>
          <w:ilvl w:val="0"/>
          <w:numId w:val="50"/>
        </w:numPr>
        <w:spacing w:after="100" w:afterAutospacing="1" w:line="360" w:lineRule="auto"/>
        <w:jc w:val="both"/>
        <w:rPr>
          <w:rFonts w:ascii="Times New Roman" w:eastAsiaTheme="minorHAnsi" w:hAnsi="Times New Roman" w:cs="Times New Roman"/>
          <w:b/>
          <w:bCs/>
          <w:sz w:val="24"/>
          <w:szCs w:val="24"/>
          <w:lang w:eastAsia="en-US"/>
        </w:rPr>
      </w:pPr>
      <w:r w:rsidRPr="00CF2C9C">
        <w:rPr>
          <w:rFonts w:ascii="Times New Roman" w:eastAsiaTheme="minorHAnsi" w:hAnsi="Times New Roman" w:cs="Times New Roman"/>
          <w:b/>
          <w:bCs/>
          <w:sz w:val="24"/>
          <w:szCs w:val="24"/>
          <w:lang w:eastAsia="en-US"/>
        </w:rPr>
        <w:t>Wykonawca może zostać wykluczony przez Zamawiającego na każdym etapie postępowania o udzielenie zamówienia.</w:t>
      </w:r>
    </w:p>
    <w:p w14:paraId="3396CD23" w14:textId="5600FD5D" w:rsidR="0048783F" w:rsidRPr="00CF2C9C" w:rsidRDefault="0048783F" w:rsidP="00BC3BFC">
      <w:pPr>
        <w:pStyle w:val="Akapitzlist"/>
        <w:numPr>
          <w:ilvl w:val="0"/>
          <w:numId w:val="50"/>
        </w:numPr>
        <w:spacing w:after="100" w:afterAutospacing="1" w:line="360" w:lineRule="auto"/>
        <w:jc w:val="both"/>
        <w:rPr>
          <w:rFonts w:ascii="Times New Roman" w:eastAsiaTheme="minorHAnsi" w:hAnsi="Times New Roman" w:cs="Times New Roman"/>
          <w:b/>
          <w:bCs/>
          <w:sz w:val="24"/>
          <w:szCs w:val="24"/>
          <w:lang w:eastAsia="en-US"/>
        </w:rPr>
      </w:pPr>
      <w:r w:rsidRPr="00CF2C9C">
        <w:rPr>
          <w:rFonts w:ascii="Times New Roman" w:eastAsiaTheme="minorHAnsi" w:hAnsi="Times New Roman" w:cs="Times New Roman"/>
          <w:b/>
          <w:bCs/>
          <w:sz w:val="24"/>
          <w:szCs w:val="24"/>
          <w:lang w:eastAsia="en-US"/>
        </w:rPr>
        <w:t>Zamawiający nie żąda podmiotowych środków dowodowych w zakresie braku podstaw do wykluczenia.</w:t>
      </w:r>
    </w:p>
    <w:p w14:paraId="777D543B" w14:textId="77777777" w:rsidR="006D4466" w:rsidRPr="00821198" w:rsidRDefault="006D4466" w:rsidP="00BC3BFC">
      <w:pPr>
        <w:pStyle w:val="Akapitzlist"/>
        <w:spacing w:line="360" w:lineRule="auto"/>
        <w:jc w:val="both"/>
        <w:rPr>
          <w:rFonts w:ascii="Times New Roman" w:hAnsi="Times New Roman" w:cs="Times New Roman"/>
          <w:b/>
          <w:bCs/>
          <w:color w:val="FF0000"/>
          <w:sz w:val="24"/>
          <w:szCs w:val="24"/>
        </w:rPr>
      </w:pPr>
    </w:p>
    <w:p w14:paraId="39BB6CFF" w14:textId="7215EDBF" w:rsidR="00F75D25" w:rsidRPr="00821198" w:rsidRDefault="00F75D25" w:rsidP="00BC3BFC">
      <w:pPr>
        <w:pStyle w:val="Akapitzlist"/>
        <w:numPr>
          <w:ilvl w:val="0"/>
          <w:numId w:val="37"/>
        </w:numPr>
        <w:spacing w:line="360" w:lineRule="auto"/>
        <w:jc w:val="both"/>
        <w:rPr>
          <w:rFonts w:ascii="Times New Roman" w:hAnsi="Times New Roman" w:cs="Times New Roman"/>
          <w:b/>
          <w:bCs/>
          <w:sz w:val="24"/>
          <w:szCs w:val="24"/>
        </w:rPr>
      </w:pPr>
      <w:r w:rsidRPr="00821198">
        <w:rPr>
          <w:rFonts w:ascii="Times New Roman" w:hAnsi="Times New Roman" w:cs="Times New Roman"/>
          <w:b/>
          <w:bCs/>
          <w:sz w:val="24"/>
          <w:szCs w:val="24"/>
        </w:rPr>
        <w:t>WYKAZ DOKUMENTÓW I OŚWIADCZEŃ, KTÓRYCH ZŁOŻENIA ZAMAWIAJĄCY WYMAGA OD WYKONAWCY W POSTĘPOWANIU O UDZIELENIE ZAMÓWIENIA</w:t>
      </w:r>
      <w:r w:rsidR="00697CAD" w:rsidRPr="00821198">
        <w:rPr>
          <w:rFonts w:ascii="Times New Roman" w:hAnsi="Times New Roman" w:cs="Times New Roman"/>
          <w:b/>
          <w:bCs/>
          <w:sz w:val="24"/>
          <w:szCs w:val="24"/>
        </w:rPr>
        <w:t>:</w:t>
      </w:r>
    </w:p>
    <w:p w14:paraId="1E1554BF" w14:textId="77777777" w:rsidR="006D4466" w:rsidRPr="00821198" w:rsidRDefault="006D4466" w:rsidP="00BC3BFC">
      <w:pPr>
        <w:pStyle w:val="Akapitzlist"/>
        <w:spacing w:line="360" w:lineRule="auto"/>
        <w:jc w:val="both"/>
        <w:rPr>
          <w:rFonts w:ascii="Times New Roman" w:hAnsi="Times New Roman" w:cs="Times New Roman"/>
          <w:b/>
          <w:bCs/>
          <w:sz w:val="24"/>
          <w:szCs w:val="24"/>
        </w:rPr>
      </w:pPr>
    </w:p>
    <w:p w14:paraId="2524F9F8" w14:textId="54338F67" w:rsidR="00F75D25" w:rsidRPr="00821198" w:rsidRDefault="00173430" w:rsidP="00BC3BFC">
      <w:pPr>
        <w:pStyle w:val="Akapitzlist"/>
        <w:numPr>
          <w:ilvl w:val="0"/>
          <w:numId w:val="16"/>
        </w:numPr>
        <w:shd w:val="clear" w:color="auto" w:fill="F2F2F2" w:themeFill="background1" w:themeFillShade="F2"/>
        <w:spacing w:line="360" w:lineRule="auto"/>
        <w:ind w:left="426" w:hanging="426"/>
        <w:jc w:val="both"/>
        <w:rPr>
          <w:rFonts w:ascii="Times New Roman" w:hAnsi="Times New Roman" w:cs="Times New Roman"/>
          <w:b/>
          <w:sz w:val="24"/>
          <w:szCs w:val="24"/>
        </w:rPr>
      </w:pPr>
      <w:r w:rsidRPr="00821198">
        <w:rPr>
          <w:rFonts w:ascii="Times New Roman" w:hAnsi="Times New Roman" w:cs="Times New Roman"/>
          <w:b/>
          <w:sz w:val="24"/>
          <w:szCs w:val="24"/>
        </w:rPr>
        <w:t>OŚWIADCZENIE, O KTÓRYM MOWA W ART. 1</w:t>
      </w:r>
      <w:r w:rsidR="00F12D17" w:rsidRPr="00821198">
        <w:rPr>
          <w:rFonts w:ascii="Times New Roman" w:hAnsi="Times New Roman" w:cs="Times New Roman"/>
          <w:b/>
          <w:sz w:val="24"/>
          <w:szCs w:val="24"/>
        </w:rPr>
        <w:t>25</w:t>
      </w:r>
      <w:r w:rsidRPr="00821198">
        <w:rPr>
          <w:rFonts w:ascii="Times New Roman" w:hAnsi="Times New Roman" w:cs="Times New Roman"/>
          <w:b/>
          <w:sz w:val="24"/>
          <w:szCs w:val="24"/>
        </w:rPr>
        <w:t xml:space="preserve"> UST. 1 PZP. </w:t>
      </w:r>
      <w:r w:rsidR="00E92DFC" w:rsidRPr="00821198">
        <w:rPr>
          <w:rFonts w:ascii="Times New Roman" w:hAnsi="Times New Roman" w:cs="Times New Roman"/>
          <w:b/>
          <w:sz w:val="24"/>
          <w:szCs w:val="24"/>
        </w:rPr>
        <w:t>PODMIOTOWE ŚRODKI DOWODOWE</w:t>
      </w:r>
    </w:p>
    <w:p w14:paraId="59376766" w14:textId="77777777" w:rsidR="00E72783" w:rsidRDefault="00E72783" w:rsidP="00E72783">
      <w:pPr>
        <w:pStyle w:val="Akapitzlist"/>
        <w:numPr>
          <w:ilvl w:val="0"/>
          <w:numId w:val="21"/>
        </w:numPr>
        <w:spacing w:line="360" w:lineRule="auto"/>
        <w:ind w:left="714" w:hanging="357"/>
        <w:jc w:val="both"/>
        <w:rPr>
          <w:rFonts w:ascii="Times New Roman" w:hAnsi="Times New Roman" w:cs="Times New Roman"/>
          <w:bCs/>
          <w:sz w:val="24"/>
          <w:szCs w:val="24"/>
        </w:rPr>
      </w:pPr>
      <w:r w:rsidRPr="00E72783">
        <w:rPr>
          <w:rFonts w:ascii="Times New Roman" w:hAnsi="Times New Roman" w:cs="Times New Roman"/>
          <w:bCs/>
          <w:sz w:val="24"/>
          <w:szCs w:val="24"/>
        </w:rPr>
        <w:t>Do oferty Wykonawca zobowiązany jest dołączyć aktualne na dzień składania ofert oświadczenie o spełnianiu warunków udziału w postępowaniu oraz o braku podstaw do wykluczenia z postępowania – zgodnie z Załącznikiem nr 2 do SWZ oraz załącznikiem nr 3 do SWZ</w:t>
      </w:r>
    </w:p>
    <w:p w14:paraId="683D3A71" w14:textId="1B38AFB4" w:rsidR="00697CAD" w:rsidRPr="00E72783" w:rsidRDefault="00697CAD" w:rsidP="00E72783">
      <w:pPr>
        <w:pStyle w:val="Akapitzlist"/>
        <w:numPr>
          <w:ilvl w:val="0"/>
          <w:numId w:val="21"/>
        </w:numPr>
        <w:spacing w:line="360" w:lineRule="auto"/>
        <w:ind w:left="714" w:hanging="357"/>
        <w:jc w:val="both"/>
        <w:rPr>
          <w:rFonts w:ascii="Times New Roman" w:hAnsi="Times New Roman" w:cs="Times New Roman"/>
          <w:bCs/>
          <w:sz w:val="24"/>
          <w:szCs w:val="24"/>
        </w:rPr>
      </w:pPr>
      <w:r w:rsidRPr="00E72783">
        <w:rPr>
          <w:rFonts w:ascii="Times New Roman" w:hAnsi="Times New Roman" w:cs="Times New Roman"/>
          <w:sz w:val="24"/>
          <w:szCs w:val="24"/>
        </w:rPr>
        <w:t xml:space="preserve">W przypadku </w:t>
      </w:r>
      <w:r w:rsidR="00662C20" w:rsidRPr="00E72783">
        <w:rPr>
          <w:rFonts w:ascii="Times New Roman" w:hAnsi="Times New Roman" w:cs="Times New Roman"/>
          <w:sz w:val="24"/>
          <w:szCs w:val="24"/>
        </w:rPr>
        <w:t>w</w:t>
      </w:r>
      <w:r w:rsidRPr="00E72783">
        <w:rPr>
          <w:rFonts w:ascii="Times New Roman" w:hAnsi="Times New Roman" w:cs="Times New Roman"/>
          <w:sz w:val="24"/>
          <w:szCs w:val="24"/>
        </w:rPr>
        <w:t xml:space="preserve">ykonawców wspólnie ubiegających się o udzielenie zamówienia, </w:t>
      </w:r>
      <w:r w:rsidR="00DB3706" w:rsidRPr="00E72783">
        <w:rPr>
          <w:rFonts w:ascii="Times New Roman" w:hAnsi="Times New Roman" w:cs="Times New Roman"/>
          <w:sz w:val="24"/>
          <w:szCs w:val="24"/>
        </w:rPr>
        <w:t>oświadczeni</w:t>
      </w:r>
      <w:r w:rsidR="00E72783">
        <w:rPr>
          <w:rFonts w:ascii="Times New Roman" w:hAnsi="Times New Roman" w:cs="Times New Roman"/>
          <w:sz w:val="24"/>
          <w:szCs w:val="24"/>
        </w:rPr>
        <w:t>a</w:t>
      </w:r>
      <w:r w:rsidR="00DB3706" w:rsidRPr="00E72783">
        <w:rPr>
          <w:rFonts w:ascii="Times New Roman" w:hAnsi="Times New Roman" w:cs="Times New Roman"/>
          <w:sz w:val="24"/>
          <w:szCs w:val="24"/>
        </w:rPr>
        <w:t>,</w:t>
      </w:r>
      <w:r w:rsidR="00DB3706" w:rsidRPr="00E72783">
        <w:rPr>
          <w:rFonts w:ascii="Times New Roman" w:hAnsi="Times New Roman" w:cs="Times New Roman"/>
          <w:bCs/>
          <w:sz w:val="24"/>
          <w:szCs w:val="24"/>
        </w:rPr>
        <w:t xml:space="preserve"> o którym mowa w art. 125 ust. 1 PZP, </w:t>
      </w:r>
      <w:r w:rsidRPr="00E72783">
        <w:rPr>
          <w:rFonts w:ascii="Times New Roman" w:hAnsi="Times New Roman" w:cs="Times New Roman"/>
          <w:sz w:val="24"/>
          <w:szCs w:val="24"/>
        </w:rPr>
        <w:t xml:space="preserve"> składa każdy z tych </w:t>
      </w:r>
      <w:r w:rsidR="00662C20" w:rsidRPr="00E72783">
        <w:rPr>
          <w:rFonts w:ascii="Times New Roman" w:hAnsi="Times New Roman" w:cs="Times New Roman"/>
          <w:sz w:val="24"/>
          <w:szCs w:val="24"/>
        </w:rPr>
        <w:t>w</w:t>
      </w:r>
      <w:r w:rsidRPr="00E72783">
        <w:rPr>
          <w:rFonts w:ascii="Times New Roman" w:hAnsi="Times New Roman" w:cs="Times New Roman"/>
          <w:sz w:val="24"/>
          <w:szCs w:val="24"/>
        </w:rPr>
        <w:t>ykonawców</w:t>
      </w:r>
      <w:r w:rsidR="00DB3706" w:rsidRPr="00E72783">
        <w:rPr>
          <w:rFonts w:ascii="Times New Roman" w:hAnsi="Times New Roman" w:cs="Times New Roman"/>
          <w:sz w:val="24"/>
          <w:szCs w:val="24"/>
        </w:rPr>
        <w:t xml:space="preserve">, </w:t>
      </w:r>
      <w:r w:rsidR="00DB3706" w:rsidRPr="00E72783">
        <w:rPr>
          <w:rFonts w:ascii="Times New Roman" w:hAnsi="Times New Roman" w:cs="Times New Roman"/>
          <w:bCs/>
          <w:sz w:val="24"/>
          <w:szCs w:val="24"/>
        </w:rPr>
        <w:t>wg wzoru stanowiącego Załącznik nr 2</w:t>
      </w:r>
      <w:r w:rsidR="00E72783">
        <w:rPr>
          <w:rFonts w:ascii="Times New Roman" w:hAnsi="Times New Roman" w:cs="Times New Roman"/>
          <w:bCs/>
          <w:sz w:val="24"/>
          <w:szCs w:val="24"/>
        </w:rPr>
        <w:t xml:space="preserve"> oraz Załącznik nr 3</w:t>
      </w:r>
      <w:r w:rsidR="00DB3706" w:rsidRPr="00E72783">
        <w:rPr>
          <w:rFonts w:ascii="Times New Roman" w:hAnsi="Times New Roman" w:cs="Times New Roman"/>
          <w:bCs/>
          <w:sz w:val="24"/>
          <w:szCs w:val="24"/>
        </w:rPr>
        <w:t xml:space="preserve"> do SWZ</w:t>
      </w:r>
      <w:r w:rsidRPr="00E72783">
        <w:rPr>
          <w:rFonts w:ascii="Times New Roman" w:hAnsi="Times New Roman" w:cs="Times New Roman"/>
          <w:sz w:val="24"/>
          <w:szCs w:val="24"/>
        </w:rPr>
        <w:t xml:space="preserve">. </w:t>
      </w:r>
      <w:r w:rsidR="00662C20" w:rsidRPr="00E72783">
        <w:rPr>
          <w:rFonts w:ascii="Times New Roman" w:hAnsi="Times New Roman" w:cs="Times New Roman"/>
          <w:sz w:val="24"/>
          <w:szCs w:val="24"/>
        </w:rPr>
        <w:t>Oświadczenia te potwierdzają brak podstaw wykluczenia oraz spełnianie warunków udziału w postępowaniu w zakresie, w jakim każdy z wykonawców wykazuje spełnianie warunków udziału w postępowaniu.</w:t>
      </w:r>
    </w:p>
    <w:p w14:paraId="32F6EA1B" w14:textId="51949F16" w:rsidR="00697CAD" w:rsidRPr="00981FBD" w:rsidRDefault="006A056C" w:rsidP="00BC3BFC">
      <w:pPr>
        <w:numPr>
          <w:ilvl w:val="0"/>
          <w:numId w:val="21"/>
        </w:numPr>
        <w:spacing w:after="0" w:line="360" w:lineRule="auto"/>
        <w:jc w:val="both"/>
        <w:rPr>
          <w:rFonts w:ascii="Times New Roman" w:hAnsi="Times New Roman" w:cs="Times New Roman"/>
          <w:sz w:val="24"/>
          <w:szCs w:val="24"/>
        </w:rPr>
      </w:pPr>
      <w:r w:rsidRPr="00981FBD">
        <w:rPr>
          <w:rFonts w:ascii="Times New Roman" w:hAnsi="Times New Roman" w:cs="Times New Roman"/>
          <w:sz w:val="24"/>
          <w:szCs w:val="24"/>
        </w:rPr>
        <w:t xml:space="preserve">Wykonawca, w przypadku polegania na zdolnościach lub sytuacji podmiotów udostępniających zasoby, przedstawia, wraz </w:t>
      </w:r>
      <w:r w:rsidR="00DB3706" w:rsidRPr="00981FBD">
        <w:rPr>
          <w:rFonts w:ascii="Times New Roman" w:hAnsi="Times New Roman" w:cs="Times New Roman"/>
          <w:sz w:val="24"/>
          <w:szCs w:val="24"/>
        </w:rPr>
        <w:t xml:space="preserve">oświadczeniem, </w:t>
      </w:r>
      <w:r w:rsidR="00DB3706" w:rsidRPr="00981FBD">
        <w:rPr>
          <w:rFonts w:ascii="Times New Roman" w:hAnsi="Times New Roman" w:cs="Times New Roman"/>
          <w:bCs/>
          <w:sz w:val="24"/>
          <w:szCs w:val="24"/>
        </w:rPr>
        <w:t>o którym mowa w art. 125 ust. 1 PZP</w:t>
      </w:r>
      <w:r w:rsidRPr="00981FBD">
        <w:rPr>
          <w:rFonts w:ascii="Times New Roman" w:hAnsi="Times New Roman" w:cs="Times New Roman"/>
          <w:sz w:val="24"/>
          <w:szCs w:val="24"/>
        </w:rPr>
        <w:t>, także oświadczenie podmiotu udostępniającego zasoby, potwierdzające brak podstaw wykluczenia tego podmiotu oraz odpowiednio spełnianie warunków udziału w postępowaniu w zakresie, w jakim wykonawca powołuje się na jego zasoby</w:t>
      </w:r>
      <w:r w:rsidR="00DB3706" w:rsidRPr="00981FBD">
        <w:rPr>
          <w:rFonts w:ascii="Times New Roman" w:hAnsi="Times New Roman" w:cs="Times New Roman"/>
          <w:sz w:val="24"/>
          <w:szCs w:val="24"/>
        </w:rPr>
        <w:t xml:space="preserve">, </w:t>
      </w:r>
      <w:r w:rsidR="00DB3706" w:rsidRPr="00981FBD">
        <w:rPr>
          <w:rFonts w:ascii="Times New Roman" w:hAnsi="Times New Roman" w:cs="Times New Roman"/>
          <w:bCs/>
          <w:sz w:val="24"/>
          <w:szCs w:val="24"/>
        </w:rPr>
        <w:t xml:space="preserve">wg wzoru stanowiącego Załącznik nr </w:t>
      </w:r>
      <w:r w:rsidR="00442CE2" w:rsidRPr="00981FBD">
        <w:rPr>
          <w:rFonts w:ascii="Times New Roman" w:hAnsi="Times New Roman" w:cs="Times New Roman"/>
          <w:bCs/>
          <w:sz w:val="24"/>
          <w:szCs w:val="24"/>
        </w:rPr>
        <w:t>4</w:t>
      </w:r>
      <w:r w:rsidR="00DB3706" w:rsidRPr="00981FBD">
        <w:rPr>
          <w:rFonts w:ascii="Times New Roman" w:hAnsi="Times New Roman" w:cs="Times New Roman"/>
          <w:bCs/>
          <w:sz w:val="24"/>
          <w:szCs w:val="24"/>
        </w:rPr>
        <w:t xml:space="preserve"> do SWZ</w:t>
      </w:r>
      <w:r w:rsidRPr="00981FBD">
        <w:rPr>
          <w:rFonts w:ascii="Times New Roman" w:hAnsi="Times New Roman" w:cs="Times New Roman"/>
          <w:sz w:val="24"/>
          <w:szCs w:val="24"/>
        </w:rPr>
        <w:t>.</w:t>
      </w:r>
    </w:p>
    <w:p w14:paraId="4517D827" w14:textId="77777777" w:rsidR="00173430" w:rsidRPr="00821198" w:rsidRDefault="00173430" w:rsidP="00BC3BFC">
      <w:pPr>
        <w:pStyle w:val="Akapitzlist"/>
        <w:numPr>
          <w:ilvl w:val="0"/>
          <w:numId w:val="17"/>
        </w:numPr>
        <w:spacing w:after="0" w:line="360" w:lineRule="auto"/>
        <w:jc w:val="both"/>
        <w:rPr>
          <w:rFonts w:ascii="Times New Roman" w:hAnsi="Times New Roman" w:cs="Times New Roman"/>
          <w:sz w:val="24"/>
          <w:szCs w:val="24"/>
        </w:rPr>
      </w:pPr>
      <w:r w:rsidRPr="00821198">
        <w:rPr>
          <w:rFonts w:ascii="Times New Roman" w:eastAsiaTheme="minorHAnsi" w:hAnsi="Times New Roman" w:cs="Times New Roman"/>
          <w:sz w:val="24"/>
          <w:szCs w:val="24"/>
          <w:lang w:eastAsia="en-US"/>
        </w:rPr>
        <w:lastRenderedPageBreak/>
        <w:t xml:space="preserve">Jeżeli wykonawca polega na zdolnościach technicznych lub zawodowych lub sytuacji finansowej lub ekonomicznej podmiotów udostępniających zasoby, składa wraz z ofertą </w:t>
      </w:r>
      <w:r w:rsidRPr="00821198">
        <w:rPr>
          <w:rFonts w:ascii="Times New Roman" w:hAnsi="Times New Roman" w:cs="Times New Roman"/>
          <w:bCs/>
          <w:sz w:val="24"/>
          <w:szCs w:val="24"/>
        </w:rPr>
        <w:t>zobowiązanie</w:t>
      </w:r>
      <w:r w:rsidRPr="00821198">
        <w:rPr>
          <w:rFonts w:ascii="Times New Roman" w:eastAsiaTheme="minorHAnsi" w:hAnsi="Times New Roman" w:cs="Times New Roman"/>
          <w:sz w:val="24"/>
          <w:szCs w:val="24"/>
          <w:lang w:eastAsia="en-US"/>
        </w:rPr>
        <w:t xml:space="preserv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o którym mowa w zdaniu poprzedzającym, musi potwierdzać, że stosunek łączący wykonawcę z podmiotami udostępniającymi zasoby gwarantuje rzeczywisty dostęp do tych zasobów oraz musi określać w szczególności:</w:t>
      </w:r>
    </w:p>
    <w:p w14:paraId="3ECC2F07" w14:textId="77777777" w:rsidR="00173430" w:rsidRPr="00821198" w:rsidRDefault="00173430" w:rsidP="00BC3BFC">
      <w:pPr>
        <w:pStyle w:val="Akapitzlist"/>
        <w:numPr>
          <w:ilvl w:val="0"/>
          <w:numId w:val="19"/>
        </w:numPr>
        <w:shd w:val="clear" w:color="auto" w:fill="FFFFFF" w:themeFill="background1"/>
        <w:tabs>
          <w:tab w:val="left" w:pos="851"/>
        </w:tabs>
        <w:suppressAutoHyphens w:val="0"/>
        <w:autoSpaceDE w:val="0"/>
        <w:autoSpaceDN w:val="0"/>
        <w:adjustRightInd w:val="0"/>
        <w:spacing w:after="0" w:line="360" w:lineRule="auto"/>
        <w:ind w:left="851" w:hanging="425"/>
        <w:jc w:val="both"/>
        <w:rPr>
          <w:rFonts w:ascii="Times New Roman" w:eastAsiaTheme="minorHAnsi" w:hAnsi="Times New Roman" w:cs="Times New Roman"/>
          <w:sz w:val="24"/>
          <w:szCs w:val="24"/>
          <w:lang w:eastAsia="en-US"/>
        </w:rPr>
      </w:pPr>
      <w:r w:rsidRPr="00821198">
        <w:rPr>
          <w:rFonts w:ascii="Times New Roman" w:eastAsiaTheme="minorHAnsi" w:hAnsi="Times New Roman" w:cs="Times New Roman"/>
          <w:sz w:val="24"/>
          <w:szCs w:val="24"/>
          <w:lang w:eastAsia="en-US"/>
        </w:rPr>
        <w:t>zakres dostępnych wykonawcy zasobów podmiotu udostępniającego zasoby;</w:t>
      </w:r>
    </w:p>
    <w:p w14:paraId="3A34F7BC" w14:textId="77777777" w:rsidR="00173430" w:rsidRPr="00821198" w:rsidRDefault="00173430" w:rsidP="00BC3BFC">
      <w:pPr>
        <w:pStyle w:val="Akapitzlist"/>
        <w:numPr>
          <w:ilvl w:val="0"/>
          <w:numId w:val="19"/>
        </w:numPr>
        <w:shd w:val="clear" w:color="auto" w:fill="FFFFFF" w:themeFill="background1"/>
        <w:tabs>
          <w:tab w:val="left" w:pos="851"/>
        </w:tabs>
        <w:suppressAutoHyphens w:val="0"/>
        <w:autoSpaceDE w:val="0"/>
        <w:autoSpaceDN w:val="0"/>
        <w:adjustRightInd w:val="0"/>
        <w:spacing w:after="0" w:line="360" w:lineRule="auto"/>
        <w:ind w:left="851" w:hanging="425"/>
        <w:jc w:val="both"/>
        <w:rPr>
          <w:rFonts w:ascii="Times New Roman" w:eastAsiaTheme="minorHAnsi" w:hAnsi="Times New Roman" w:cs="Times New Roman"/>
          <w:sz w:val="24"/>
          <w:szCs w:val="24"/>
          <w:lang w:eastAsia="en-US"/>
        </w:rPr>
      </w:pPr>
      <w:r w:rsidRPr="00821198">
        <w:rPr>
          <w:rFonts w:ascii="Times New Roman" w:eastAsiaTheme="minorHAnsi" w:hAnsi="Times New Roman" w:cs="Times New Roman"/>
          <w:sz w:val="24"/>
          <w:szCs w:val="24"/>
          <w:lang w:eastAsia="en-US"/>
        </w:rPr>
        <w:t>sposób i okres udostępnienia wykonawcy i wykorzystania przez niego zasobów podmiotu udostępniającego te zasoby przy wykonywaniu zamówienia;</w:t>
      </w:r>
    </w:p>
    <w:p w14:paraId="5B3616DC" w14:textId="76EFCC76" w:rsidR="00173430" w:rsidRPr="00821198" w:rsidRDefault="00173430" w:rsidP="00BC3BFC">
      <w:pPr>
        <w:pStyle w:val="Akapitzlist"/>
        <w:numPr>
          <w:ilvl w:val="0"/>
          <w:numId w:val="19"/>
        </w:numPr>
        <w:shd w:val="clear" w:color="auto" w:fill="FFFFFF" w:themeFill="background1"/>
        <w:tabs>
          <w:tab w:val="left" w:pos="851"/>
        </w:tabs>
        <w:suppressAutoHyphens w:val="0"/>
        <w:autoSpaceDE w:val="0"/>
        <w:autoSpaceDN w:val="0"/>
        <w:adjustRightInd w:val="0"/>
        <w:spacing w:after="0" w:line="360" w:lineRule="auto"/>
        <w:ind w:left="851" w:hanging="425"/>
        <w:jc w:val="both"/>
        <w:rPr>
          <w:rFonts w:ascii="Times New Roman" w:eastAsiaTheme="minorHAnsi" w:hAnsi="Times New Roman" w:cs="Times New Roman"/>
          <w:sz w:val="24"/>
          <w:szCs w:val="24"/>
          <w:lang w:eastAsia="en-US"/>
        </w:rPr>
      </w:pPr>
      <w:r w:rsidRPr="00821198">
        <w:rPr>
          <w:rFonts w:ascii="Times New Roman" w:eastAsiaTheme="minorHAnsi" w:hAnsi="Times New Roman" w:cs="Times New Roman"/>
          <w:sz w:val="24"/>
          <w:szCs w:val="24"/>
          <w:lang w:eastAsia="en-US"/>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6C1CB89A" w14:textId="776EEF7B" w:rsidR="00956F13" w:rsidRPr="00821198" w:rsidRDefault="00956F13" w:rsidP="00BC3BFC">
      <w:pPr>
        <w:spacing w:after="0" w:line="360" w:lineRule="auto"/>
        <w:ind w:left="720"/>
        <w:jc w:val="both"/>
        <w:rPr>
          <w:rFonts w:ascii="Times New Roman" w:hAnsi="Times New Roman" w:cs="Times New Roman"/>
          <w:color w:val="FF0000"/>
          <w:sz w:val="24"/>
          <w:szCs w:val="24"/>
        </w:rPr>
      </w:pPr>
    </w:p>
    <w:p w14:paraId="46259267" w14:textId="316EF1E8" w:rsidR="00697CAD" w:rsidRPr="00821198" w:rsidRDefault="00697CAD" w:rsidP="00BC3BFC">
      <w:pPr>
        <w:pStyle w:val="Akapitzlist"/>
        <w:numPr>
          <w:ilvl w:val="0"/>
          <w:numId w:val="17"/>
        </w:numPr>
        <w:spacing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Podmiotowe środki dowodowe dotyczące potwierdzenia spełniania warunków udziału w postępowaniu</w:t>
      </w:r>
      <w:r w:rsidR="008C1FAE" w:rsidRPr="00821198">
        <w:rPr>
          <w:rFonts w:ascii="Times New Roman" w:hAnsi="Times New Roman" w:cs="Times New Roman"/>
          <w:b/>
          <w:sz w:val="24"/>
          <w:szCs w:val="24"/>
        </w:rPr>
        <w:t xml:space="preserve">, składane na wezwanie Zamawiającego przez wykonawcę, którego oferta została najwyżej oceniona (w terminie wyznaczonym przez Zamawiającego, nie krótszym niż </w:t>
      </w:r>
      <w:r w:rsidR="00DB3706" w:rsidRPr="00821198">
        <w:rPr>
          <w:rFonts w:ascii="Times New Roman" w:hAnsi="Times New Roman" w:cs="Times New Roman"/>
          <w:b/>
          <w:sz w:val="24"/>
          <w:szCs w:val="24"/>
        </w:rPr>
        <w:t>5</w:t>
      </w:r>
      <w:r w:rsidR="008C1FAE" w:rsidRPr="00821198">
        <w:rPr>
          <w:rFonts w:ascii="Times New Roman" w:hAnsi="Times New Roman" w:cs="Times New Roman"/>
          <w:b/>
          <w:sz w:val="24"/>
          <w:szCs w:val="24"/>
        </w:rPr>
        <w:t xml:space="preserve"> dni)</w:t>
      </w:r>
      <w:r w:rsidRPr="00821198">
        <w:rPr>
          <w:rFonts w:ascii="Times New Roman" w:hAnsi="Times New Roman" w:cs="Times New Roman"/>
          <w:b/>
          <w:sz w:val="24"/>
          <w:szCs w:val="24"/>
        </w:rPr>
        <w:t>:</w:t>
      </w:r>
    </w:p>
    <w:p w14:paraId="2D48824E" w14:textId="77777777" w:rsidR="00253123" w:rsidRDefault="00253123" w:rsidP="00BC3BFC">
      <w:pPr>
        <w:suppressAutoHyphens w:val="0"/>
        <w:spacing w:after="17" w:line="360" w:lineRule="auto"/>
        <w:ind w:right="35"/>
        <w:jc w:val="both"/>
        <w:rPr>
          <w:rFonts w:ascii="Times New Roman" w:eastAsia="Times New Roman" w:hAnsi="Times New Roman" w:cs="Times New Roman"/>
          <w:color w:val="000000"/>
          <w:sz w:val="24"/>
          <w:lang w:eastAsia="pl-PL"/>
        </w:rPr>
      </w:pPr>
      <w:r w:rsidRPr="00253123">
        <w:rPr>
          <w:rFonts w:ascii="Times New Roman" w:eastAsia="Times New Roman" w:hAnsi="Times New Roman" w:cs="Times New Roman"/>
          <w:color w:val="000000"/>
          <w:sz w:val="24"/>
          <w:lang w:eastAsia="pl-PL"/>
        </w:rPr>
        <w:t>Zamawiający przed udzieleniem zamówienia wezwie wykonawcę, którego oferta zostanie najwyżej oceniona, do złożenia w wyznaczonym terminie, nie krótszym niż 5 dni od dnia wezwania, podmiotowych środków dowodowych, aktualnych na dzień ich złożenia.</w:t>
      </w:r>
    </w:p>
    <w:p w14:paraId="7EC5A48D" w14:textId="77777777" w:rsidR="00253123" w:rsidRDefault="00253123" w:rsidP="00BC3BFC">
      <w:pPr>
        <w:suppressAutoHyphens w:val="0"/>
        <w:spacing w:after="17" w:line="360" w:lineRule="auto"/>
        <w:ind w:right="35"/>
        <w:jc w:val="both"/>
        <w:rPr>
          <w:rFonts w:ascii="Times New Roman" w:eastAsia="Times New Roman" w:hAnsi="Times New Roman" w:cs="Times New Roman"/>
          <w:color w:val="000000"/>
          <w:sz w:val="24"/>
          <w:lang w:eastAsia="pl-PL"/>
        </w:rPr>
      </w:pPr>
      <w:r w:rsidRPr="00253123">
        <w:rPr>
          <w:rFonts w:ascii="Times New Roman" w:eastAsia="Times New Roman" w:hAnsi="Times New Roman" w:cs="Times New Roman"/>
          <w:color w:val="000000"/>
          <w:sz w:val="24"/>
          <w:lang w:eastAsia="pl-PL"/>
        </w:rPr>
        <w:t>Na wezwanie Zamawiającego Wykonawca zobowiązany jest złożyć następujące podmiotowe środki dowodowe:</w:t>
      </w:r>
    </w:p>
    <w:p w14:paraId="6E04C825" w14:textId="603DC38B" w:rsidR="00253123" w:rsidRDefault="00253123" w:rsidP="00BC3BFC">
      <w:pPr>
        <w:suppressAutoHyphens w:val="0"/>
        <w:spacing w:after="17" w:line="360" w:lineRule="auto"/>
        <w:ind w:right="35"/>
        <w:jc w:val="both"/>
        <w:rPr>
          <w:rFonts w:ascii="Times New Roman" w:eastAsia="Times New Roman" w:hAnsi="Times New Roman" w:cs="Times New Roman"/>
          <w:color w:val="000000"/>
          <w:sz w:val="24"/>
          <w:u w:val="single"/>
          <w:lang w:eastAsia="pl-PL"/>
        </w:rPr>
      </w:pPr>
      <w:r w:rsidRPr="00253123">
        <w:rPr>
          <w:rFonts w:ascii="Times New Roman" w:eastAsia="Times New Roman" w:hAnsi="Times New Roman" w:cs="Times New Roman"/>
          <w:color w:val="000000"/>
          <w:sz w:val="24"/>
          <w:u w:val="single"/>
          <w:lang w:eastAsia="pl-PL"/>
        </w:rPr>
        <w:t xml:space="preserve">Wykaz robót budowlanych wykonanych nie wcześniej niż w okresie ostatnich 5 lat, a jeżeli okres prowadzenia działalności jest krótszy — w tym okresie, potwierdzający, iż wykonawca wykonał co najmniej </w:t>
      </w:r>
      <w:r w:rsidR="00981FBD">
        <w:rPr>
          <w:rFonts w:ascii="Times New Roman" w:eastAsia="Times New Roman" w:hAnsi="Times New Roman" w:cs="Times New Roman"/>
          <w:color w:val="000000"/>
          <w:sz w:val="24"/>
          <w:u w:val="single"/>
          <w:lang w:eastAsia="pl-PL"/>
        </w:rPr>
        <w:t>1</w:t>
      </w:r>
      <w:r w:rsidRPr="00253123">
        <w:rPr>
          <w:rFonts w:ascii="Times New Roman" w:eastAsia="Times New Roman" w:hAnsi="Times New Roman" w:cs="Times New Roman"/>
          <w:color w:val="000000"/>
          <w:sz w:val="24"/>
          <w:u w:val="single"/>
          <w:lang w:eastAsia="pl-PL"/>
        </w:rPr>
        <w:t xml:space="preserve"> robotę budowlaną polegającą na budowie /przebudowie /modernizacji /remoncie drogi o wartości nie mniejszej niż 150.000,00 zł brutto wraz z podaniem ich rodzaju, wartości, daty, miejsca wykonania i podmiotów, na rzecz których roboty te zostały wykonane, oraz załączeniem dowodów określających czy te roboty budowlane zostały wykonane należycie, przy czym dowodami, o których mowa, są referencje bądź inne dokumenty </w:t>
      </w:r>
      <w:r w:rsidRPr="00253123">
        <w:rPr>
          <w:rFonts w:ascii="Times New Roman" w:eastAsia="Times New Roman" w:hAnsi="Times New Roman" w:cs="Times New Roman"/>
          <w:color w:val="000000"/>
          <w:sz w:val="24"/>
          <w:u w:val="single"/>
          <w:lang w:eastAsia="pl-PL"/>
        </w:rPr>
        <w:lastRenderedPageBreak/>
        <w:t>sporządzone przez podmiot, na rzecz którego roboty budowlane zostały wykonane, a jeżeli Wykonawca z przyczyn niezależnych od niego nie jest w stanie uzyskać tych dokumentów — inne odpowiednie dokumenty.</w:t>
      </w:r>
    </w:p>
    <w:p w14:paraId="6C913BB3" w14:textId="77777777" w:rsidR="00253123" w:rsidRDefault="00253123" w:rsidP="00BC3BFC">
      <w:pPr>
        <w:suppressAutoHyphens w:val="0"/>
        <w:spacing w:after="17" w:line="360" w:lineRule="auto"/>
        <w:ind w:right="35"/>
        <w:jc w:val="both"/>
        <w:rPr>
          <w:rFonts w:ascii="Times New Roman" w:eastAsia="Times New Roman" w:hAnsi="Times New Roman" w:cs="Times New Roman"/>
          <w:color w:val="000000"/>
          <w:sz w:val="24"/>
          <w:u w:val="single"/>
          <w:lang w:eastAsia="pl-PL"/>
        </w:rPr>
      </w:pPr>
      <w:r w:rsidRPr="00253123">
        <w:rPr>
          <w:rFonts w:ascii="Times New Roman" w:eastAsia="Times New Roman" w:hAnsi="Times New Roman" w:cs="Times New Roman"/>
          <w:color w:val="000000"/>
          <w:sz w:val="24"/>
          <w:lang w:eastAsia="pl-PL"/>
        </w:rPr>
        <w:t>Forma dokumentów zgodnie z Rozporządzeniem Prezesa Rady Ministrów z dnia 30 grudnia 2020 r. w sprawie sposobu sporządzania i przekazywania informacji oraz wymagań technicznych dla dokumentów elektronicznych oraz środków komunikacji elektronicznej w postępowaniu o udzielenie zamówienia publicznego lub konkursie, tj.:</w:t>
      </w:r>
    </w:p>
    <w:p w14:paraId="0C1F763C" w14:textId="77CAEC1D" w:rsidR="00253123" w:rsidRPr="00253123" w:rsidRDefault="00253123" w:rsidP="00BC3BFC">
      <w:pPr>
        <w:pStyle w:val="Akapitzlist"/>
        <w:numPr>
          <w:ilvl w:val="0"/>
          <w:numId w:val="51"/>
        </w:numPr>
        <w:suppressAutoHyphens w:val="0"/>
        <w:spacing w:after="17" w:line="360" w:lineRule="auto"/>
        <w:ind w:right="35"/>
        <w:jc w:val="both"/>
        <w:rPr>
          <w:rFonts w:ascii="Times New Roman" w:eastAsia="Times New Roman" w:hAnsi="Times New Roman" w:cs="Times New Roman"/>
          <w:color w:val="000000"/>
          <w:sz w:val="24"/>
          <w:u w:val="single"/>
          <w:lang w:eastAsia="pl-PL"/>
        </w:rPr>
      </w:pPr>
      <w:r w:rsidRPr="00253123">
        <w:rPr>
          <w:rFonts w:ascii="Times New Roman" w:eastAsia="Times New Roman" w:hAnsi="Times New Roman" w:cs="Times New Roman"/>
          <w:color w:val="000000"/>
          <w:sz w:val="24"/>
          <w:lang w:eastAsia="pl-PL"/>
        </w:rPr>
        <w:t>W przypadku gdy podmiotowe środki dowodowe, inne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w:t>
      </w:r>
    </w:p>
    <w:p w14:paraId="2E078B74" w14:textId="77777777" w:rsidR="00253123" w:rsidRPr="00253123" w:rsidRDefault="00253123" w:rsidP="00BC3BFC">
      <w:pPr>
        <w:numPr>
          <w:ilvl w:val="0"/>
          <w:numId w:val="51"/>
        </w:numPr>
        <w:suppressAutoHyphens w:val="0"/>
        <w:spacing w:after="17" w:line="360" w:lineRule="auto"/>
        <w:ind w:right="35"/>
        <w:jc w:val="both"/>
        <w:rPr>
          <w:rFonts w:ascii="Times New Roman" w:eastAsia="Times New Roman" w:hAnsi="Times New Roman" w:cs="Times New Roman"/>
          <w:color w:val="000000"/>
          <w:sz w:val="24"/>
          <w:lang w:eastAsia="pl-PL"/>
        </w:rPr>
      </w:pPr>
      <w:r w:rsidRPr="00253123">
        <w:rPr>
          <w:rFonts w:ascii="Times New Roman" w:eastAsia="Times New Roman" w:hAnsi="Times New Roman" w:cs="Times New Roman"/>
          <w:color w:val="000000"/>
          <w:sz w:val="24"/>
          <w:lang w:eastAsia="pl-PL"/>
        </w:rPr>
        <w:t xml:space="preserve">W przypadku gdy podmiotowe środki dowodowe, inne dokumenty, lub dokumenty </w:t>
      </w:r>
      <w:r w:rsidRPr="00253123">
        <w:rPr>
          <w:rFonts w:ascii="Times New Roman" w:eastAsia="Times New Roman" w:hAnsi="Times New Roman" w:cs="Times New Roman"/>
          <w:noProof/>
          <w:color w:val="000000"/>
          <w:sz w:val="24"/>
          <w:lang w:eastAsia="pl-PL"/>
        </w:rPr>
        <w:drawing>
          <wp:inline distT="0" distB="0" distL="0" distR="0" wp14:anchorId="24375DA8" wp14:editId="7B10B425">
            <wp:extent cx="4569" cy="4569"/>
            <wp:effectExtent l="0" t="0" r="0" b="0"/>
            <wp:docPr id="17482" name="Picture 17482"/>
            <wp:cNvGraphicFramePr/>
            <a:graphic xmlns:a="http://schemas.openxmlformats.org/drawingml/2006/main">
              <a:graphicData uri="http://schemas.openxmlformats.org/drawingml/2006/picture">
                <pic:pic xmlns:pic="http://schemas.openxmlformats.org/drawingml/2006/picture">
                  <pic:nvPicPr>
                    <pic:cNvPr id="17482" name="Picture 17482"/>
                    <pic:cNvPicPr/>
                  </pic:nvPicPr>
                  <pic:blipFill>
                    <a:blip r:embed="rId13"/>
                    <a:stretch>
                      <a:fillRect/>
                    </a:stretch>
                  </pic:blipFill>
                  <pic:spPr>
                    <a:xfrm>
                      <a:off x="0" y="0"/>
                      <a:ext cx="4569" cy="4569"/>
                    </a:xfrm>
                    <a:prstGeom prst="rect">
                      <a:avLst/>
                    </a:prstGeom>
                  </pic:spPr>
                </pic:pic>
              </a:graphicData>
            </a:graphic>
          </wp:inline>
        </w:drawing>
      </w:r>
      <w:r w:rsidRPr="00253123">
        <w:rPr>
          <w:rFonts w:ascii="Times New Roman" w:eastAsia="Times New Roman" w:hAnsi="Times New Roman" w:cs="Times New Roman"/>
          <w:color w:val="000000"/>
          <w:sz w:val="24"/>
          <w:lang w:eastAsia="pl-PL"/>
        </w:rPr>
        <w:t>potwierdzające umocowanie do reprezentowania, zostały 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w:t>
      </w:r>
    </w:p>
    <w:p w14:paraId="727DA8B2" w14:textId="77777777" w:rsidR="00253123" w:rsidRPr="00253123" w:rsidRDefault="00253123" w:rsidP="00BC3BFC">
      <w:pPr>
        <w:numPr>
          <w:ilvl w:val="0"/>
          <w:numId w:val="51"/>
        </w:numPr>
        <w:suppressAutoHyphens w:val="0"/>
        <w:spacing w:after="17" w:line="360" w:lineRule="auto"/>
        <w:ind w:right="35"/>
        <w:jc w:val="both"/>
        <w:rPr>
          <w:rFonts w:ascii="Times New Roman" w:eastAsia="Times New Roman" w:hAnsi="Times New Roman" w:cs="Times New Roman"/>
          <w:color w:val="000000"/>
          <w:sz w:val="24"/>
          <w:lang w:eastAsia="pl-PL"/>
        </w:rPr>
      </w:pPr>
      <w:r w:rsidRPr="00253123">
        <w:rPr>
          <w:rFonts w:ascii="Times New Roman" w:eastAsia="Times New Roman" w:hAnsi="Times New Roman" w:cs="Times New Roman"/>
          <w:color w:val="000000"/>
          <w:sz w:val="24"/>
          <w:lang w:eastAsia="pl-PL"/>
        </w:rPr>
        <w:t>Poświadczenia zgodności cyfrowego odwzorowania z dokumentem w postaci papierowej , dokonuje w przypadku:</w:t>
      </w:r>
    </w:p>
    <w:p w14:paraId="59BDA069" w14:textId="77777777" w:rsidR="00253123" w:rsidRPr="00253123" w:rsidRDefault="00253123" w:rsidP="00BC3BFC">
      <w:pPr>
        <w:numPr>
          <w:ilvl w:val="0"/>
          <w:numId w:val="52"/>
        </w:numPr>
        <w:suppressAutoHyphens w:val="0"/>
        <w:spacing w:after="17" w:line="360" w:lineRule="auto"/>
        <w:ind w:right="35"/>
        <w:jc w:val="both"/>
        <w:rPr>
          <w:rFonts w:ascii="Times New Roman" w:eastAsia="Times New Roman" w:hAnsi="Times New Roman" w:cs="Times New Roman"/>
          <w:color w:val="000000"/>
          <w:sz w:val="24"/>
          <w:lang w:eastAsia="pl-PL"/>
        </w:rPr>
      </w:pPr>
      <w:r w:rsidRPr="00253123">
        <w:rPr>
          <w:rFonts w:ascii="Times New Roman" w:eastAsia="Times New Roman" w:hAnsi="Times New Roman" w:cs="Times New Roman"/>
          <w:color w:val="000000"/>
          <w:sz w:val="24"/>
          <w:lang w:eastAsia="pl-PL"/>
        </w:rPr>
        <w:t>podmiotowych środków dowodowych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14:paraId="5ABFBDC6" w14:textId="77777777" w:rsidR="00253123" w:rsidRPr="00253123" w:rsidRDefault="00253123" w:rsidP="00BC3BFC">
      <w:pPr>
        <w:numPr>
          <w:ilvl w:val="0"/>
          <w:numId w:val="52"/>
        </w:numPr>
        <w:suppressAutoHyphens w:val="0"/>
        <w:spacing w:after="17" w:line="360" w:lineRule="auto"/>
        <w:ind w:right="35"/>
        <w:jc w:val="both"/>
        <w:rPr>
          <w:rFonts w:ascii="Times New Roman" w:eastAsia="Times New Roman" w:hAnsi="Times New Roman" w:cs="Times New Roman"/>
          <w:color w:val="000000"/>
          <w:sz w:val="24"/>
          <w:lang w:eastAsia="pl-PL"/>
        </w:rPr>
      </w:pPr>
      <w:r w:rsidRPr="00253123">
        <w:rPr>
          <w:rFonts w:ascii="Times New Roman" w:eastAsia="Times New Roman" w:hAnsi="Times New Roman" w:cs="Times New Roman"/>
          <w:color w:val="000000"/>
          <w:sz w:val="24"/>
          <w:lang w:eastAsia="pl-PL"/>
        </w:rPr>
        <w:t>innych dokumentów — odpowiednio wykonawca lub wykonawca wspólnie ubiegający się o udzielenie zamówienia, w zakresie dokumentów, które każdego z nich dotyczą. 4. Poświadczenia zgodności cyfrowego odwzorowania z dokumentem w postaci papierowej, o którym mowa w pkt 2, może dokonać również notariusz.</w:t>
      </w:r>
    </w:p>
    <w:p w14:paraId="08E048C6" w14:textId="77777777" w:rsidR="00253123" w:rsidRPr="00253123" w:rsidRDefault="00253123" w:rsidP="00BC3BFC">
      <w:pPr>
        <w:numPr>
          <w:ilvl w:val="0"/>
          <w:numId w:val="53"/>
        </w:numPr>
        <w:suppressAutoHyphens w:val="0"/>
        <w:spacing w:after="17" w:line="360" w:lineRule="auto"/>
        <w:ind w:right="35"/>
        <w:jc w:val="both"/>
        <w:rPr>
          <w:rFonts w:ascii="Times New Roman" w:eastAsia="Times New Roman" w:hAnsi="Times New Roman" w:cs="Times New Roman"/>
          <w:color w:val="000000"/>
          <w:sz w:val="24"/>
          <w:lang w:eastAsia="pl-PL"/>
        </w:rPr>
      </w:pPr>
      <w:r w:rsidRPr="00253123">
        <w:rPr>
          <w:rFonts w:ascii="Times New Roman" w:eastAsia="Times New Roman" w:hAnsi="Times New Roman" w:cs="Times New Roman"/>
          <w:color w:val="000000"/>
          <w:sz w:val="24"/>
          <w:lang w:eastAsia="pl-PL"/>
        </w:rPr>
        <w:lastRenderedPageBreak/>
        <w:t>Przez cyfrowe odwzorowanie, należy rozumieć dokument elektroniczny będący kopią elektroniczną treści zapisanej w postaci papierowej, umożliwiający zapoznanie się z tą treścią i jej zrozumienie, bez konieczności bezpośredniego dostępu do oryginału.</w:t>
      </w:r>
    </w:p>
    <w:p w14:paraId="1F54805D" w14:textId="77777777" w:rsidR="00253123" w:rsidRPr="00253123" w:rsidRDefault="00253123" w:rsidP="00BC3BFC">
      <w:pPr>
        <w:numPr>
          <w:ilvl w:val="0"/>
          <w:numId w:val="53"/>
        </w:numPr>
        <w:suppressAutoHyphens w:val="0"/>
        <w:spacing w:after="17" w:line="360" w:lineRule="auto"/>
        <w:ind w:right="35"/>
        <w:jc w:val="both"/>
        <w:rPr>
          <w:rFonts w:ascii="Times New Roman" w:eastAsia="Times New Roman" w:hAnsi="Times New Roman" w:cs="Times New Roman"/>
          <w:color w:val="000000"/>
          <w:sz w:val="24"/>
          <w:lang w:eastAsia="pl-PL"/>
        </w:rPr>
      </w:pPr>
      <w:r w:rsidRPr="00253123">
        <w:rPr>
          <w:rFonts w:ascii="Times New Roman" w:eastAsia="Times New Roman" w:hAnsi="Times New Roman" w:cs="Times New Roman"/>
          <w:color w:val="000000"/>
          <w:sz w:val="24"/>
          <w:lang w:eastAsia="pl-PL"/>
        </w:rPr>
        <w:t>Podmiotowe środki dowodowe, w tym oświadczenie, o którym mowa w art. 1 17 ust. 4 Pzp, oraz zobowiązanie podmiotu udostępniającego zasoby, niewystawione przez upoważnione podmioty, oraz pełnomocnictwo przekazuje się w postaci elektronicznej i opatruje się kwalifikowanym podpisem elektronicznym, podpisem zaufanym lub podpisem osobistym.</w:t>
      </w:r>
    </w:p>
    <w:p w14:paraId="07CD3E9D" w14:textId="77777777" w:rsidR="00253123" w:rsidRPr="00253123" w:rsidRDefault="00253123" w:rsidP="00BC3BFC">
      <w:pPr>
        <w:numPr>
          <w:ilvl w:val="0"/>
          <w:numId w:val="53"/>
        </w:numPr>
        <w:suppressAutoHyphens w:val="0"/>
        <w:spacing w:after="17" w:line="360" w:lineRule="auto"/>
        <w:ind w:right="35"/>
        <w:jc w:val="both"/>
        <w:rPr>
          <w:rFonts w:ascii="Times New Roman" w:eastAsia="Times New Roman" w:hAnsi="Times New Roman" w:cs="Times New Roman"/>
          <w:color w:val="000000"/>
          <w:sz w:val="24"/>
          <w:lang w:eastAsia="pl-PL"/>
        </w:rPr>
      </w:pPr>
      <w:r w:rsidRPr="00253123">
        <w:rPr>
          <w:rFonts w:ascii="Times New Roman" w:eastAsia="Times New Roman" w:hAnsi="Times New Roman" w:cs="Times New Roman"/>
          <w:color w:val="000000"/>
          <w:sz w:val="24"/>
          <w:lang w:eastAsia="pl-PL"/>
        </w:rPr>
        <w:t xml:space="preserve">W przypadku gdy podmiotowe środki dowodowe, w tym oświadczenie, o którym mowa </w:t>
      </w:r>
      <w:r w:rsidRPr="00253123">
        <w:rPr>
          <w:rFonts w:ascii="Times New Roman" w:eastAsia="Times New Roman" w:hAnsi="Times New Roman" w:cs="Times New Roman"/>
          <w:noProof/>
          <w:color w:val="000000"/>
          <w:sz w:val="24"/>
          <w:lang w:eastAsia="pl-PL"/>
        </w:rPr>
        <w:drawing>
          <wp:inline distT="0" distB="0" distL="0" distR="0" wp14:anchorId="4ADBDF89" wp14:editId="701B5A6A">
            <wp:extent cx="4569" cy="4568"/>
            <wp:effectExtent l="0" t="0" r="0" b="0"/>
            <wp:docPr id="20298" name="Picture 20298"/>
            <wp:cNvGraphicFramePr/>
            <a:graphic xmlns:a="http://schemas.openxmlformats.org/drawingml/2006/main">
              <a:graphicData uri="http://schemas.openxmlformats.org/drawingml/2006/picture">
                <pic:pic xmlns:pic="http://schemas.openxmlformats.org/drawingml/2006/picture">
                  <pic:nvPicPr>
                    <pic:cNvPr id="20298" name="Picture 20298"/>
                    <pic:cNvPicPr/>
                  </pic:nvPicPr>
                  <pic:blipFill>
                    <a:blip r:embed="rId14"/>
                    <a:stretch>
                      <a:fillRect/>
                    </a:stretch>
                  </pic:blipFill>
                  <pic:spPr>
                    <a:xfrm>
                      <a:off x="0" y="0"/>
                      <a:ext cx="4569" cy="4568"/>
                    </a:xfrm>
                    <a:prstGeom prst="rect">
                      <a:avLst/>
                    </a:prstGeom>
                  </pic:spPr>
                </pic:pic>
              </a:graphicData>
            </a:graphic>
          </wp:inline>
        </w:drawing>
      </w:r>
      <w:r w:rsidRPr="00253123">
        <w:rPr>
          <w:rFonts w:ascii="Times New Roman" w:eastAsia="Times New Roman" w:hAnsi="Times New Roman" w:cs="Times New Roman"/>
          <w:color w:val="000000"/>
          <w:sz w:val="24"/>
          <w:lang w:eastAsia="pl-PL"/>
        </w:rPr>
        <w:t>w art. 117 ust. 4 Pzp, oraz zobowiązanie podmiotu udostępniającego zasoby niewystawione przez upoważnione podmioty lub pełnomocnictwo, zostały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w:t>
      </w:r>
    </w:p>
    <w:p w14:paraId="67E7C3CE" w14:textId="77777777" w:rsidR="00253123" w:rsidRPr="00253123" w:rsidRDefault="00253123" w:rsidP="00BC3BFC">
      <w:pPr>
        <w:numPr>
          <w:ilvl w:val="0"/>
          <w:numId w:val="53"/>
        </w:numPr>
        <w:suppressAutoHyphens w:val="0"/>
        <w:spacing w:after="17" w:line="360" w:lineRule="auto"/>
        <w:ind w:right="35"/>
        <w:jc w:val="both"/>
        <w:rPr>
          <w:rFonts w:ascii="Times New Roman" w:eastAsia="Times New Roman" w:hAnsi="Times New Roman" w:cs="Times New Roman"/>
          <w:color w:val="000000"/>
          <w:sz w:val="24"/>
          <w:lang w:eastAsia="pl-PL"/>
        </w:rPr>
      </w:pPr>
      <w:r w:rsidRPr="00253123">
        <w:rPr>
          <w:rFonts w:ascii="Times New Roman" w:eastAsia="Times New Roman" w:hAnsi="Times New Roman" w:cs="Times New Roman"/>
          <w:color w:val="000000"/>
          <w:sz w:val="24"/>
          <w:lang w:eastAsia="pl-PL"/>
        </w:rPr>
        <w:t>Poświadczenia zgodności cyfrowego odwzorowania z dokumentem w postaci papierowej, o którym mowa w pkt 7, dokonuje w przypadku:</w:t>
      </w:r>
    </w:p>
    <w:p w14:paraId="414FAD92" w14:textId="77777777" w:rsidR="00253123" w:rsidRPr="00253123" w:rsidRDefault="00253123" w:rsidP="00BC3BFC">
      <w:pPr>
        <w:numPr>
          <w:ilvl w:val="0"/>
          <w:numId w:val="54"/>
        </w:numPr>
        <w:suppressAutoHyphens w:val="0"/>
        <w:spacing w:after="2" w:line="360" w:lineRule="auto"/>
        <w:ind w:right="35"/>
        <w:jc w:val="both"/>
        <w:rPr>
          <w:rFonts w:ascii="Times New Roman" w:eastAsia="Times New Roman" w:hAnsi="Times New Roman" w:cs="Times New Roman"/>
          <w:color w:val="000000"/>
          <w:sz w:val="24"/>
          <w:lang w:eastAsia="pl-PL"/>
        </w:rPr>
      </w:pPr>
      <w:r w:rsidRPr="00253123">
        <w:rPr>
          <w:rFonts w:ascii="Times New Roman" w:eastAsia="Times New Roman" w:hAnsi="Times New Roman" w:cs="Times New Roman"/>
          <w:color w:val="000000"/>
          <w:sz w:val="24"/>
          <w:lang w:eastAsia="pl-PL"/>
        </w:rPr>
        <w:t>podmiotowych środków dowodowych — odpowiednio wykonawca, wykonawca wspólnie ubiegający się o udzielenie zamówienia, podmiot udostępniający zasoby lub podwykonawca w zakresie podmiotowych środków dowodowych, które każdego z nich dotyczą;</w:t>
      </w:r>
    </w:p>
    <w:p w14:paraId="28C29DEC" w14:textId="77777777" w:rsidR="00253123" w:rsidRPr="00253123" w:rsidRDefault="00253123" w:rsidP="00BC3BFC">
      <w:pPr>
        <w:numPr>
          <w:ilvl w:val="0"/>
          <w:numId w:val="54"/>
        </w:numPr>
        <w:suppressAutoHyphens w:val="0"/>
        <w:spacing w:after="17" w:line="360" w:lineRule="auto"/>
        <w:ind w:right="35"/>
        <w:jc w:val="both"/>
        <w:rPr>
          <w:rFonts w:ascii="Times New Roman" w:eastAsia="Times New Roman" w:hAnsi="Times New Roman" w:cs="Times New Roman"/>
          <w:color w:val="000000"/>
          <w:sz w:val="24"/>
          <w:lang w:eastAsia="pl-PL"/>
        </w:rPr>
      </w:pPr>
      <w:r w:rsidRPr="00253123">
        <w:rPr>
          <w:rFonts w:ascii="Times New Roman" w:eastAsia="Times New Roman" w:hAnsi="Times New Roman" w:cs="Times New Roman"/>
          <w:color w:val="000000"/>
          <w:sz w:val="24"/>
          <w:lang w:eastAsia="pl-PL"/>
        </w:rPr>
        <w:t>oświadczenia, o którym mowa w art. 117 ust. 4 pzp lub zobowiązania podmiotu udostępniającego zasoby — odpowiednio wykonawca lub wykonawca wspólnie ubiegający się o udzielenie zamówienia,</w:t>
      </w:r>
    </w:p>
    <w:p w14:paraId="4D311F14" w14:textId="77777777" w:rsidR="00253123" w:rsidRPr="00253123" w:rsidRDefault="00253123" w:rsidP="00BC3BFC">
      <w:pPr>
        <w:numPr>
          <w:ilvl w:val="0"/>
          <w:numId w:val="54"/>
        </w:numPr>
        <w:suppressAutoHyphens w:val="0"/>
        <w:spacing w:after="17" w:line="360" w:lineRule="auto"/>
        <w:ind w:right="35"/>
        <w:jc w:val="both"/>
        <w:rPr>
          <w:rFonts w:ascii="Times New Roman" w:eastAsia="Times New Roman" w:hAnsi="Times New Roman" w:cs="Times New Roman"/>
          <w:color w:val="000000"/>
          <w:sz w:val="24"/>
          <w:lang w:eastAsia="pl-PL"/>
        </w:rPr>
      </w:pPr>
      <w:r w:rsidRPr="00253123">
        <w:rPr>
          <w:rFonts w:ascii="Times New Roman" w:eastAsia="Times New Roman" w:hAnsi="Times New Roman" w:cs="Times New Roman"/>
          <w:color w:val="000000"/>
          <w:sz w:val="24"/>
          <w:lang w:eastAsia="pl-PL"/>
        </w:rPr>
        <w:t>pełnomocnictwa — mocodawca.</w:t>
      </w:r>
    </w:p>
    <w:p w14:paraId="708232E1" w14:textId="77777777" w:rsidR="00253123" w:rsidRPr="00253123" w:rsidRDefault="00253123" w:rsidP="00BC3BFC">
      <w:pPr>
        <w:numPr>
          <w:ilvl w:val="0"/>
          <w:numId w:val="55"/>
        </w:numPr>
        <w:suppressAutoHyphens w:val="0"/>
        <w:spacing w:after="17" w:line="360" w:lineRule="auto"/>
        <w:ind w:right="82"/>
        <w:jc w:val="both"/>
        <w:rPr>
          <w:rFonts w:ascii="Times New Roman" w:eastAsia="Times New Roman" w:hAnsi="Times New Roman" w:cs="Times New Roman"/>
          <w:color w:val="000000"/>
          <w:sz w:val="24"/>
          <w:lang w:eastAsia="pl-PL"/>
        </w:rPr>
      </w:pPr>
      <w:r w:rsidRPr="00253123">
        <w:rPr>
          <w:rFonts w:ascii="Times New Roman" w:eastAsia="Times New Roman" w:hAnsi="Times New Roman" w:cs="Times New Roman"/>
          <w:noProof/>
          <w:color w:val="000000"/>
          <w:sz w:val="24"/>
          <w:lang w:eastAsia="pl-PL"/>
        </w:rPr>
        <w:drawing>
          <wp:anchor distT="0" distB="0" distL="114300" distR="114300" simplePos="0" relativeHeight="251664384" behindDoc="0" locked="0" layoutInCell="1" allowOverlap="0" wp14:anchorId="646897EE" wp14:editId="1B997661">
            <wp:simplePos x="0" y="0"/>
            <wp:positionH relativeFrom="page">
              <wp:posOffset>374627</wp:posOffset>
            </wp:positionH>
            <wp:positionV relativeFrom="page">
              <wp:posOffset>3873924</wp:posOffset>
            </wp:positionV>
            <wp:extent cx="13706" cy="13705"/>
            <wp:effectExtent l="0" t="0" r="0" b="0"/>
            <wp:wrapSquare wrapText="bothSides"/>
            <wp:docPr id="20299" name="Picture 20299"/>
            <wp:cNvGraphicFramePr/>
            <a:graphic xmlns:a="http://schemas.openxmlformats.org/drawingml/2006/main">
              <a:graphicData uri="http://schemas.openxmlformats.org/drawingml/2006/picture">
                <pic:pic xmlns:pic="http://schemas.openxmlformats.org/drawingml/2006/picture">
                  <pic:nvPicPr>
                    <pic:cNvPr id="20299" name="Picture 20299"/>
                    <pic:cNvPicPr/>
                  </pic:nvPicPr>
                  <pic:blipFill>
                    <a:blip r:embed="rId15"/>
                    <a:stretch>
                      <a:fillRect/>
                    </a:stretch>
                  </pic:blipFill>
                  <pic:spPr>
                    <a:xfrm>
                      <a:off x="0" y="0"/>
                      <a:ext cx="13706" cy="13705"/>
                    </a:xfrm>
                    <a:prstGeom prst="rect">
                      <a:avLst/>
                    </a:prstGeom>
                  </pic:spPr>
                </pic:pic>
              </a:graphicData>
            </a:graphic>
          </wp:anchor>
        </w:drawing>
      </w:r>
      <w:r w:rsidRPr="00253123">
        <w:rPr>
          <w:rFonts w:ascii="Times New Roman" w:eastAsia="Times New Roman" w:hAnsi="Times New Roman" w:cs="Times New Roman"/>
          <w:color w:val="000000"/>
          <w:sz w:val="24"/>
          <w:lang w:eastAsia="pl-PL"/>
        </w:rPr>
        <w:t>Poświadczenia zgodności cyfrowego odwzorowania z dokumentem w postaci papierowej, o którym mowa w pkt 7, może dokonać również notariusz.</w:t>
      </w:r>
    </w:p>
    <w:p w14:paraId="4DE6E22A" w14:textId="77777777" w:rsidR="00253123" w:rsidRPr="00253123" w:rsidRDefault="00253123" w:rsidP="00BC3BFC">
      <w:pPr>
        <w:numPr>
          <w:ilvl w:val="0"/>
          <w:numId w:val="55"/>
        </w:numPr>
        <w:suppressAutoHyphens w:val="0"/>
        <w:spacing w:after="328" w:line="360" w:lineRule="auto"/>
        <w:ind w:right="82"/>
        <w:jc w:val="both"/>
        <w:rPr>
          <w:rFonts w:ascii="Times New Roman" w:eastAsia="Times New Roman" w:hAnsi="Times New Roman" w:cs="Times New Roman"/>
          <w:color w:val="000000"/>
          <w:sz w:val="24"/>
          <w:lang w:eastAsia="pl-PL"/>
        </w:rPr>
      </w:pPr>
      <w:r w:rsidRPr="00253123">
        <w:rPr>
          <w:rFonts w:ascii="Times New Roman" w:eastAsia="Times New Roman" w:hAnsi="Times New Roman" w:cs="Times New Roman"/>
          <w:color w:val="000000"/>
          <w:sz w:val="24"/>
          <w:lang w:eastAsia="pl-PL"/>
        </w:rPr>
        <w:t>W przypadku przekazywania w postępowaniu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14:paraId="2D7F4BFC" w14:textId="34B889F8" w:rsidR="00253123" w:rsidRPr="00253123" w:rsidRDefault="00253123" w:rsidP="00BC3BFC">
      <w:pPr>
        <w:suppressAutoHyphens w:val="0"/>
        <w:spacing w:after="4" w:line="360" w:lineRule="auto"/>
        <w:ind w:left="67" w:right="21" w:hanging="3"/>
        <w:jc w:val="both"/>
        <w:rPr>
          <w:rFonts w:ascii="Times New Roman" w:eastAsia="Times New Roman" w:hAnsi="Times New Roman" w:cs="Times New Roman"/>
          <w:color w:val="000000"/>
          <w:sz w:val="24"/>
          <w:lang w:eastAsia="pl-PL"/>
        </w:rPr>
      </w:pPr>
      <w:r w:rsidRPr="00253123">
        <w:rPr>
          <w:rFonts w:ascii="Times New Roman" w:eastAsia="Times New Roman" w:hAnsi="Times New Roman" w:cs="Times New Roman"/>
          <w:color w:val="000000"/>
          <w:sz w:val="26"/>
          <w:lang w:eastAsia="pl-PL"/>
        </w:rPr>
        <w:lastRenderedPageBreak/>
        <w:t>Wykonawcy wspólnie ubiegający się o udzielenie zamówienia oraz informacje dotyczące składania pełnomocnictwa lub innego dokumentu potwierdzającego umocowanie do reprezentowania wykonawcy.</w:t>
      </w:r>
    </w:p>
    <w:p w14:paraId="0792DD83" w14:textId="77777777" w:rsidR="00253123" w:rsidRPr="00253123" w:rsidRDefault="00253123" w:rsidP="00BC3BFC">
      <w:pPr>
        <w:numPr>
          <w:ilvl w:val="0"/>
          <w:numId w:val="56"/>
        </w:numPr>
        <w:suppressAutoHyphens w:val="0"/>
        <w:spacing w:after="17" w:line="360" w:lineRule="auto"/>
        <w:ind w:right="35"/>
        <w:jc w:val="both"/>
        <w:rPr>
          <w:rFonts w:ascii="Times New Roman" w:eastAsia="Times New Roman" w:hAnsi="Times New Roman" w:cs="Times New Roman"/>
          <w:color w:val="000000"/>
          <w:sz w:val="24"/>
          <w:lang w:eastAsia="pl-PL"/>
        </w:rPr>
      </w:pPr>
      <w:r w:rsidRPr="00253123">
        <w:rPr>
          <w:rFonts w:ascii="Times New Roman" w:eastAsia="Times New Roman" w:hAnsi="Times New Roman" w:cs="Times New Roman"/>
          <w:color w:val="000000"/>
          <w:sz w:val="24"/>
          <w:lang w:eastAsia="pl-PL"/>
        </w:rPr>
        <w:t>Wykonawcy mogą wspólnie ubiegać się o udzielenie zamówienia.</w:t>
      </w:r>
    </w:p>
    <w:p w14:paraId="2848B1B3" w14:textId="77777777" w:rsidR="00253123" w:rsidRPr="00253123" w:rsidRDefault="00253123" w:rsidP="00BC3BFC">
      <w:pPr>
        <w:numPr>
          <w:ilvl w:val="0"/>
          <w:numId w:val="56"/>
        </w:numPr>
        <w:suppressAutoHyphens w:val="0"/>
        <w:spacing w:after="17" w:line="360" w:lineRule="auto"/>
        <w:ind w:right="35"/>
        <w:jc w:val="both"/>
        <w:rPr>
          <w:rFonts w:ascii="Times New Roman" w:eastAsia="Times New Roman" w:hAnsi="Times New Roman" w:cs="Times New Roman"/>
          <w:color w:val="000000"/>
          <w:sz w:val="24"/>
          <w:lang w:eastAsia="pl-PL"/>
        </w:rPr>
      </w:pPr>
      <w:r w:rsidRPr="00253123">
        <w:rPr>
          <w:rFonts w:ascii="Times New Roman" w:eastAsia="Times New Roman" w:hAnsi="Times New Roman" w:cs="Times New Roman"/>
          <w:color w:val="000000"/>
          <w:sz w:val="24"/>
          <w:lang w:eastAsia="pl-PL"/>
        </w:rPr>
        <w:t>W przypadku, o którym mowa w ust. 1, wykonawcy ustanawiają pełnomocnika do reprezentowania ich w postępowaniu o udzielenie zamówienia albo do reprezentowania w postępowaniu i zawarcia umowy w sprawie zamówienia publicznego.</w:t>
      </w:r>
    </w:p>
    <w:p w14:paraId="07D5E1F8" w14:textId="77777777" w:rsidR="00253123" w:rsidRPr="00253123" w:rsidRDefault="00253123" w:rsidP="00BC3BFC">
      <w:pPr>
        <w:numPr>
          <w:ilvl w:val="0"/>
          <w:numId w:val="56"/>
        </w:numPr>
        <w:suppressAutoHyphens w:val="0"/>
        <w:spacing w:after="17" w:line="360" w:lineRule="auto"/>
        <w:ind w:right="35"/>
        <w:jc w:val="both"/>
        <w:rPr>
          <w:rFonts w:ascii="Times New Roman" w:eastAsia="Times New Roman" w:hAnsi="Times New Roman" w:cs="Times New Roman"/>
          <w:color w:val="000000"/>
          <w:sz w:val="24"/>
          <w:lang w:eastAsia="pl-PL"/>
        </w:rPr>
      </w:pPr>
      <w:r w:rsidRPr="00253123">
        <w:rPr>
          <w:rFonts w:ascii="Times New Roman" w:eastAsia="Times New Roman" w:hAnsi="Times New Roman" w:cs="Times New Roman"/>
          <w:color w:val="000000"/>
          <w:sz w:val="24"/>
          <w:lang w:eastAsia="pl-PL"/>
        </w:rPr>
        <w:t>Przepisy dotyczące wykonawcy stosuje się odpowiednio do wykonawców wspólnie ubiegających się o udzielenie zamówienia.</w:t>
      </w:r>
    </w:p>
    <w:p w14:paraId="334A9494" w14:textId="77777777" w:rsidR="00253123" w:rsidRPr="00253123" w:rsidRDefault="00253123" w:rsidP="00BC3BFC">
      <w:pPr>
        <w:numPr>
          <w:ilvl w:val="0"/>
          <w:numId w:val="56"/>
        </w:numPr>
        <w:suppressAutoHyphens w:val="0"/>
        <w:spacing w:after="17" w:line="360" w:lineRule="auto"/>
        <w:ind w:right="35"/>
        <w:jc w:val="both"/>
        <w:rPr>
          <w:rFonts w:ascii="Times New Roman" w:eastAsia="Times New Roman" w:hAnsi="Times New Roman" w:cs="Times New Roman"/>
          <w:color w:val="000000"/>
          <w:sz w:val="24"/>
          <w:lang w:eastAsia="pl-PL"/>
        </w:rPr>
      </w:pPr>
      <w:r w:rsidRPr="00253123">
        <w:rPr>
          <w:rFonts w:ascii="Times New Roman" w:eastAsia="Times New Roman" w:hAnsi="Times New Roman" w:cs="Times New Roman"/>
          <w:color w:val="000000"/>
          <w:sz w:val="24"/>
          <w:lang w:eastAsia="pl-PL"/>
        </w:rPr>
        <w:t>W celu potwierdzenia, że osoba działająca w imieniu wykonawcy jest umocowana do jego reprezentowania, zamawiający może żądać od wykonawcy odpisu lub informacji z Krajowego Rejestru Sądowego, Centralnej Ewidencji i Informacji o Działalności Gospodarczej lub innego właściwego rejestru.</w:t>
      </w:r>
    </w:p>
    <w:p w14:paraId="4F32AF0E" w14:textId="77777777" w:rsidR="00253123" w:rsidRPr="00253123" w:rsidRDefault="00253123" w:rsidP="00BC3BFC">
      <w:pPr>
        <w:numPr>
          <w:ilvl w:val="0"/>
          <w:numId w:val="56"/>
        </w:numPr>
        <w:suppressAutoHyphens w:val="0"/>
        <w:spacing w:after="17" w:line="360" w:lineRule="auto"/>
        <w:ind w:right="35"/>
        <w:jc w:val="both"/>
        <w:rPr>
          <w:rFonts w:ascii="Times New Roman" w:eastAsia="Times New Roman" w:hAnsi="Times New Roman" w:cs="Times New Roman"/>
          <w:color w:val="000000"/>
          <w:sz w:val="24"/>
          <w:lang w:eastAsia="pl-PL"/>
        </w:rPr>
      </w:pPr>
      <w:r w:rsidRPr="00253123">
        <w:rPr>
          <w:rFonts w:ascii="Times New Roman" w:eastAsia="Times New Roman" w:hAnsi="Times New Roman" w:cs="Times New Roman"/>
          <w:color w:val="000000"/>
          <w:sz w:val="24"/>
          <w:lang w:eastAsia="pl-PL"/>
        </w:rPr>
        <w:t>Wykonawca nie jest zobowiązany do złożenia dokumentów, o których mowa w ust. 4, jeżeli zamawiający może je uzyskać za pomocą bezpłatnych i ogólnodostępnych baz danych, o ile wykonawca wskazał dane umożliwiające dostęp do tych dokumentów.</w:t>
      </w:r>
    </w:p>
    <w:p w14:paraId="66729C40" w14:textId="1D71D53C" w:rsidR="00253123" w:rsidRPr="00253123" w:rsidRDefault="00253123" w:rsidP="00BC3BFC">
      <w:pPr>
        <w:numPr>
          <w:ilvl w:val="0"/>
          <w:numId w:val="56"/>
        </w:numPr>
        <w:suppressAutoHyphens w:val="0"/>
        <w:spacing w:after="17" w:line="360" w:lineRule="auto"/>
        <w:ind w:right="35"/>
        <w:jc w:val="both"/>
        <w:rPr>
          <w:rFonts w:ascii="Times New Roman" w:eastAsia="Times New Roman" w:hAnsi="Times New Roman" w:cs="Times New Roman"/>
          <w:color w:val="000000"/>
          <w:sz w:val="24"/>
          <w:lang w:eastAsia="pl-PL"/>
        </w:rPr>
      </w:pPr>
      <w:r w:rsidRPr="00253123">
        <w:rPr>
          <w:rFonts w:ascii="Times New Roman" w:eastAsia="Times New Roman" w:hAnsi="Times New Roman" w:cs="Times New Roman"/>
          <w:color w:val="000000"/>
          <w:sz w:val="24"/>
          <w:lang w:eastAsia="pl-PL"/>
        </w:rPr>
        <w:t xml:space="preserve">Jeżeli w imieniu wykonawcy działa osoba, której umocowanie do jego reprezentowania nie </w:t>
      </w:r>
      <w:r w:rsidR="00AB0FE4">
        <w:rPr>
          <w:rFonts w:ascii="Times New Roman" w:eastAsia="Times New Roman" w:hAnsi="Times New Roman" w:cs="Times New Roman"/>
          <w:color w:val="000000"/>
          <w:sz w:val="24"/>
          <w:lang w:eastAsia="pl-PL"/>
        </w:rPr>
        <w:t>wy</w:t>
      </w:r>
      <w:r w:rsidRPr="00253123">
        <w:rPr>
          <w:rFonts w:ascii="Times New Roman" w:eastAsia="Times New Roman" w:hAnsi="Times New Roman" w:cs="Times New Roman"/>
          <w:color w:val="000000"/>
          <w:sz w:val="24"/>
          <w:lang w:eastAsia="pl-PL"/>
        </w:rPr>
        <w:t>nika z dokumentów, o których mowa w ust. 1, zamawiający może żądać od wykonawcy pełnomocnictwa lub innego dokumentu potwierdza</w:t>
      </w:r>
      <w:r w:rsidR="00741A38">
        <w:rPr>
          <w:rFonts w:ascii="Times New Roman" w:eastAsia="Times New Roman" w:hAnsi="Times New Roman" w:cs="Times New Roman"/>
          <w:color w:val="000000"/>
          <w:sz w:val="24"/>
          <w:lang w:eastAsia="pl-PL"/>
        </w:rPr>
        <w:t>j</w:t>
      </w:r>
      <w:r w:rsidRPr="00253123">
        <w:rPr>
          <w:rFonts w:ascii="Times New Roman" w:eastAsia="Times New Roman" w:hAnsi="Times New Roman" w:cs="Times New Roman"/>
          <w:color w:val="000000"/>
          <w:sz w:val="24"/>
          <w:lang w:eastAsia="pl-PL"/>
        </w:rPr>
        <w:t>ącego umocow</w:t>
      </w:r>
      <w:r w:rsidR="00741A38">
        <w:rPr>
          <w:rFonts w:ascii="Times New Roman" w:eastAsia="Times New Roman" w:hAnsi="Times New Roman" w:cs="Times New Roman"/>
          <w:color w:val="000000"/>
          <w:sz w:val="24"/>
          <w:lang w:eastAsia="pl-PL"/>
        </w:rPr>
        <w:t>ani</w:t>
      </w:r>
      <w:r w:rsidRPr="00253123">
        <w:rPr>
          <w:rFonts w:ascii="Times New Roman" w:eastAsia="Times New Roman" w:hAnsi="Times New Roman" w:cs="Times New Roman"/>
          <w:color w:val="000000"/>
          <w:sz w:val="24"/>
          <w:lang w:eastAsia="pl-PL"/>
        </w:rPr>
        <w:t>e do reprezentowania wykonawcy.</w:t>
      </w:r>
    </w:p>
    <w:p w14:paraId="55E1403B" w14:textId="77777777" w:rsidR="00253123" w:rsidRPr="00253123" w:rsidRDefault="00253123" w:rsidP="00BC3BFC">
      <w:pPr>
        <w:numPr>
          <w:ilvl w:val="0"/>
          <w:numId w:val="56"/>
        </w:numPr>
        <w:suppressAutoHyphens w:val="0"/>
        <w:spacing w:after="17" w:line="360" w:lineRule="auto"/>
        <w:ind w:right="35"/>
        <w:jc w:val="both"/>
        <w:rPr>
          <w:rFonts w:ascii="Times New Roman" w:eastAsia="Times New Roman" w:hAnsi="Times New Roman" w:cs="Times New Roman"/>
          <w:color w:val="000000"/>
          <w:sz w:val="24"/>
          <w:lang w:eastAsia="pl-PL"/>
        </w:rPr>
      </w:pPr>
      <w:r w:rsidRPr="00253123">
        <w:rPr>
          <w:rFonts w:ascii="Times New Roman" w:eastAsia="Times New Roman" w:hAnsi="Times New Roman" w:cs="Times New Roman"/>
          <w:color w:val="000000"/>
          <w:sz w:val="24"/>
          <w:lang w:eastAsia="pl-PL"/>
        </w:rPr>
        <w:t>Przepis ust. 6 stosuje się odpowiednio do osoby działającej w imieniu wykonawców wspólnie ubiegających się o udzielenie zamówienia publicznego.</w:t>
      </w:r>
    </w:p>
    <w:p w14:paraId="3D69F060" w14:textId="77777777" w:rsidR="00253123" w:rsidRPr="00253123" w:rsidRDefault="00253123" w:rsidP="00BC3BFC">
      <w:pPr>
        <w:numPr>
          <w:ilvl w:val="0"/>
          <w:numId w:val="56"/>
        </w:numPr>
        <w:suppressAutoHyphens w:val="0"/>
        <w:spacing w:after="302" w:line="360" w:lineRule="auto"/>
        <w:ind w:right="35"/>
        <w:jc w:val="both"/>
        <w:rPr>
          <w:rFonts w:ascii="Times New Roman" w:eastAsia="Times New Roman" w:hAnsi="Times New Roman" w:cs="Times New Roman"/>
          <w:color w:val="000000"/>
          <w:sz w:val="24"/>
          <w:lang w:eastAsia="pl-PL"/>
        </w:rPr>
      </w:pPr>
      <w:r w:rsidRPr="00253123">
        <w:rPr>
          <w:rFonts w:ascii="Times New Roman" w:eastAsia="Times New Roman" w:hAnsi="Times New Roman" w:cs="Times New Roman"/>
          <w:color w:val="000000"/>
          <w:sz w:val="24"/>
          <w:lang w:eastAsia="pl-PL"/>
        </w:rPr>
        <w:t>Przepisy ust. 4-6 stosuje się odpowiednio do osoby działającej w imieniu podmiotu udostępniającego zasoby na zasadach określonych w art. 118 PZP lub podwykonawcy niebędącego podmiotem udostępniającym zasoby na takich zasadach.</w:t>
      </w:r>
    </w:p>
    <w:p w14:paraId="42EE83D3" w14:textId="77777777" w:rsidR="00BC1651" w:rsidRPr="00821198" w:rsidRDefault="00BC1651" w:rsidP="00BC3BFC">
      <w:pPr>
        <w:pStyle w:val="divpoint"/>
        <w:spacing w:line="360" w:lineRule="auto"/>
        <w:ind w:left="720"/>
        <w:jc w:val="both"/>
        <w:rPr>
          <w:rFonts w:ascii="Times New Roman" w:hAnsi="Times New Roman" w:cs="Times New Roman"/>
          <w:color w:val="FF0000"/>
          <w:sz w:val="24"/>
          <w:szCs w:val="24"/>
        </w:rPr>
      </w:pPr>
    </w:p>
    <w:p w14:paraId="1A6684B8" w14:textId="77777777" w:rsidR="005A299F" w:rsidRPr="00821198" w:rsidRDefault="005A299F" w:rsidP="00BC3BFC">
      <w:pPr>
        <w:pStyle w:val="Akapitzlist"/>
        <w:numPr>
          <w:ilvl w:val="0"/>
          <w:numId w:val="16"/>
        </w:numPr>
        <w:shd w:val="clear" w:color="auto" w:fill="F2F2F2" w:themeFill="background1" w:themeFillShade="F2"/>
        <w:spacing w:line="360" w:lineRule="auto"/>
        <w:ind w:left="426" w:hanging="426"/>
        <w:rPr>
          <w:rFonts w:ascii="Times New Roman" w:hAnsi="Times New Roman" w:cs="Times New Roman"/>
          <w:b/>
          <w:sz w:val="24"/>
          <w:szCs w:val="24"/>
        </w:rPr>
      </w:pPr>
      <w:r w:rsidRPr="00821198">
        <w:rPr>
          <w:rFonts w:ascii="Times New Roman" w:hAnsi="Times New Roman" w:cs="Times New Roman"/>
          <w:b/>
          <w:sz w:val="24"/>
          <w:szCs w:val="24"/>
        </w:rPr>
        <w:t>DOKUMENTY SKŁADANE WRAZ Z OFERTĄ</w:t>
      </w:r>
    </w:p>
    <w:p w14:paraId="69FE52F8" w14:textId="3335DBBB" w:rsidR="005A299F" w:rsidRPr="00821198" w:rsidRDefault="0017568E" w:rsidP="00BC3BFC">
      <w:pPr>
        <w:numPr>
          <w:ilvl w:val="0"/>
          <w:numId w:val="33"/>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Na ofertę składają się</w:t>
      </w:r>
      <w:r w:rsidR="005A299F" w:rsidRPr="00821198">
        <w:rPr>
          <w:rFonts w:ascii="Times New Roman" w:hAnsi="Times New Roman" w:cs="Times New Roman"/>
          <w:sz w:val="24"/>
          <w:szCs w:val="24"/>
        </w:rPr>
        <w:t>:</w:t>
      </w:r>
    </w:p>
    <w:p w14:paraId="65980DBE" w14:textId="612CA4EE" w:rsidR="00173430" w:rsidRDefault="005A299F" w:rsidP="00BC3BFC">
      <w:pPr>
        <w:pStyle w:val="Akapitzlist"/>
        <w:numPr>
          <w:ilvl w:val="0"/>
          <w:numId w:val="18"/>
        </w:numPr>
        <w:tabs>
          <w:tab w:val="left" w:pos="360"/>
        </w:tabs>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uzupełniony formularz ofertowy, zgodnie z załącznikiem nr 1 do SWZ</w:t>
      </w:r>
      <w:r w:rsidR="00F72EBF" w:rsidRPr="00821198">
        <w:rPr>
          <w:rFonts w:ascii="Times New Roman" w:hAnsi="Times New Roman" w:cs="Times New Roman"/>
          <w:sz w:val="24"/>
          <w:szCs w:val="24"/>
        </w:rPr>
        <w:t>.</w:t>
      </w:r>
    </w:p>
    <w:p w14:paraId="6FE56111" w14:textId="19ACB8A3" w:rsidR="00C1170D" w:rsidRDefault="00C1170D" w:rsidP="00C1170D">
      <w:pPr>
        <w:pStyle w:val="Akapitzlist"/>
        <w:numPr>
          <w:ilvl w:val="0"/>
          <w:numId w:val="18"/>
        </w:numPr>
        <w:spacing w:line="360" w:lineRule="auto"/>
        <w:ind w:left="714" w:hanging="357"/>
        <w:jc w:val="both"/>
        <w:rPr>
          <w:rFonts w:ascii="Times New Roman" w:hAnsi="Times New Roman" w:cs="Times New Roman"/>
          <w:sz w:val="24"/>
          <w:szCs w:val="24"/>
        </w:rPr>
      </w:pPr>
      <w:r w:rsidRPr="00C1170D">
        <w:rPr>
          <w:rFonts w:ascii="Times New Roman" w:hAnsi="Times New Roman" w:cs="Times New Roman"/>
          <w:sz w:val="24"/>
          <w:szCs w:val="24"/>
        </w:rPr>
        <w:t xml:space="preserve">aktualne na dzień składania ofert oświadczenie o spełnianiu warunków udziału </w:t>
      </w:r>
      <w:r>
        <w:rPr>
          <w:rFonts w:ascii="Times New Roman" w:hAnsi="Times New Roman" w:cs="Times New Roman"/>
          <w:sz w:val="24"/>
          <w:szCs w:val="24"/>
        </w:rPr>
        <w:br/>
      </w:r>
      <w:r w:rsidRPr="00C1170D">
        <w:rPr>
          <w:rFonts w:ascii="Times New Roman" w:hAnsi="Times New Roman" w:cs="Times New Roman"/>
          <w:sz w:val="24"/>
          <w:szCs w:val="24"/>
        </w:rPr>
        <w:t xml:space="preserve">w postępowaniu oraz o braku podstaw do wykluczenia z postępowania – zgodnie </w:t>
      </w:r>
      <w:r>
        <w:rPr>
          <w:rFonts w:ascii="Times New Roman" w:hAnsi="Times New Roman" w:cs="Times New Roman"/>
          <w:sz w:val="24"/>
          <w:szCs w:val="24"/>
        </w:rPr>
        <w:br/>
      </w:r>
      <w:r w:rsidRPr="00C1170D">
        <w:rPr>
          <w:rFonts w:ascii="Times New Roman" w:hAnsi="Times New Roman" w:cs="Times New Roman"/>
          <w:sz w:val="24"/>
          <w:szCs w:val="24"/>
        </w:rPr>
        <w:t>z Załącznikiem nr 2 do SWZ oraz załącznikiem nr 3 do SWZ</w:t>
      </w:r>
    </w:p>
    <w:p w14:paraId="08C036B9" w14:textId="59FF49BB" w:rsidR="00C1170D" w:rsidRPr="00C1170D" w:rsidRDefault="00C1170D" w:rsidP="00C1170D">
      <w:pPr>
        <w:pStyle w:val="Akapitzlist"/>
        <w:numPr>
          <w:ilvl w:val="0"/>
          <w:numId w:val="18"/>
        </w:numPr>
        <w:spacing w:line="360" w:lineRule="auto"/>
        <w:ind w:left="714" w:hanging="357"/>
        <w:jc w:val="both"/>
        <w:rPr>
          <w:rFonts w:ascii="Times New Roman" w:hAnsi="Times New Roman" w:cs="Times New Roman"/>
          <w:sz w:val="24"/>
          <w:szCs w:val="24"/>
        </w:rPr>
      </w:pPr>
      <w:r w:rsidRPr="00C1170D">
        <w:rPr>
          <w:rFonts w:ascii="Times New Roman" w:hAnsi="Times New Roman" w:cs="Times New Roman"/>
          <w:sz w:val="24"/>
          <w:szCs w:val="24"/>
        </w:rPr>
        <w:lastRenderedPageBreak/>
        <w:t xml:space="preserve">Wykonawca, w przypadku polegania na zdolnościach lub sytuacji podmiotów udostępniających zasoby, przedstawia, wraz oświadczeniem, o którym mowa w art. 125 ust. 1 PZP, także oświadczenie podmiotu udostępniającego zasoby, potwierdzające brak podstaw wykluczenia tego podmiotu oraz odpowiednio spełnianie warunków udziału </w:t>
      </w:r>
      <w:r w:rsidR="00A578A6">
        <w:rPr>
          <w:rFonts w:ascii="Times New Roman" w:hAnsi="Times New Roman" w:cs="Times New Roman"/>
          <w:sz w:val="24"/>
          <w:szCs w:val="24"/>
        </w:rPr>
        <w:br/>
      </w:r>
      <w:r w:rsidRPr="00C1170D">
        <w:rPr>
          <w:rFonts w:ascii="Times New Roman" w:hAnsi="Times New Roman" w:cs="Times New Roman"/>
          <w:sz w:val="24"/>
          <w:szCs w:val="24"/>
        </w:rPr>
        <w:t>w postępowaniu w zakresie, w jakim wykonawca powołuje się na jego zasoby, wg wzoru stanowiącego Załącznik nr 4 do SWZ.</w:t>
      </w:r>
    </w:p>
    <w:p w14:paraId="37665B01" w14:textId="04164815" w:rsidR="0017568E" w:rsidRPr="00821198" w:rsidRDefault="0017568E" w:rsidP="00BC3BFC">
      <w:pPr>
        <w:numPr>
          <w:ilvl w:val="0"/>
          <w:numId w:val="33"/>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Wraz z ofertą, Wykonawca ma obowiązek złożyć:</w:t>
      </w:r>
    </w:p>
    <w:p w14:paraId="26F6C8F7" w14:textId="5B119D9A" w:rsidR="00601A57" w:rsidRPr="00821198" w:rsidRDefault="00601A57" w:rsidP="00BC3BFC">
      <w:pPr>
        <w:pStyle w:val="Akapitzlist"/>
        <w:numPr>
          <w:ilvl w:val="0"/>
          <w:numId w:val="35"/>
        </w:numPr>
        <w:tabs>
          <w:tab w:val="left" w:pos="360"/>
        </w:tabs>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odpis lub informację z Krajowego Rejestru Sądowego, Centralnej Ewidencji i Informacji o Działalności Gospodarczej lub innego właściwego rejestru – w celu potwierdzenia, że osoba działająca w imieniu Wykonawcy jest umocowana do jego reprezentowania. Wykonawca nie jest zobowiązany do złożenia tych dokumentów, jeżeli Zamawiający może je uzyskać za pomocą bezpłatnych i ogólnodostępnych baz danych, o ile Wykonawca wskazał dane umożliwiające dostęp do tych dokumentów;</w:t>
      </w:r>
    </w:p>
    <w:p w14:paraId="64887635" w14:textId="0F83F88D" w:rsidR="00601A57" w:rsidRPr="00821198" w:rsidRDefault="00601A57" w:rsidP="00BC3BFC">
      <w:pPr>
        <w:pStyle w:val="Akapitzlist"/>
        <w:numPr>
          <w:ilvl w:val="0"/>
          <w:numId w:val="35"/>
        </w:numPr>
        <w:tabs>
          <w:tab w:val="left" w:pos="360"/>
        </w:tabs>
        <w:spacing w:after="0" w:line="360" w:lineRule="auto"/>
        <w:jc w:val="both"/>
        <w:rPr>
          <w:rFonts w:ascii="Times New Roman" w:eastAsiaTheme="minorHAnsi" w:hAnsi="Times New Roman" w:cs="Times New Roman"/>
          <w:sz w:val="24"/>
          <w:szCs w:val="24"/>
          <w:lang w:eastAsia="en-US"/>
        </w:rPr>
      </w:pPr>
      <w:r w:rsidRPr="00821198">
        <w:rPr>
          <w:rFonts w:ascii="Times New Roman" w:hAnsi="Times New Roman" w:cs="Times New Roman"/>
          <w:i/>
          <w:iCs/>
          <w:sz w:val="24"/>
          <w:szCs w:val="24"/>
        </w:rPr>
        <w:t>jeżeli w imieniu wykonawcy działa osoba, której umocowanie do jego reprezentowania nie wynika z dokumentów, o których mowa w punkcie poprzedzającym:</w:t>
      </w:r>
      <w:r w:rsidRPr="00821198">
        <w:rPr>
          <w:rFonts w:ascii="Times New Roman" w:hAnsi="Times New Roman" w:cs="Times New Roman"/>
          <w:sz w:val="24"/>
          <w:szCs w:val="24"/>
        </w:rPr>
        <w:t xml:space="preserve"> pełnomocnictwo lub inny dokument potwierdzający umocowanie do reprezentowania wykonawcy</w:t>
      </w:r>
      <w:r w:rsidRPr="00821198">
        <w:rPr>
          <w:rFonts w:ascii="Times New Roman" w:eastAsiaTheme="minorHAnsi" w:hAnsi="Times New Roman" w:cs="Times New Roman"/>
          <w:sz w:val="24"/>
          <w:szCs w:val="24"/>
          <w:lang w:eastAsia="en-US"/>
        </w:rPr>
        <w:t>;</w:t>
      </w:r>
    </w:p>
    <w:p w14:paraId="1A4DB20C" w14:textId="4A16FA5B" w:rsidR="005A299F" w:rsidRPr="00821198" w:rsidRDefault="005A299F" w:rsidP="00BC3BFC">
      <w:pPr>
        <w:pStyle w:val="Akapitzlist"/>
        <w:numPr>
          <w:ilvl w:val="0"/>
          <w:numId w:val="35"/>
        </w:numPr>
        <w:tabs>
          <w:tab w:val="left" w:pos="360"/>
        </w:tabs>
        <w:spacing w:after="0" w:line="360" w:lineRule="auto"/>
        <w:jc w:val="both"/>
        <w:rPr>
          <w:rFonts w:ascii="Times New Roman" w:eastAsiaTheme="minorHAnsi" w:hAnsi="Times New Roman" w:cs="Times New Roman"/>
          <w:sz w:val="24"/>
          <w:szCs w:val="24"/>
          <w:lang w:eastAsia="en-US"/>
        </w:rPr>
      </w:pPr>
      <w:r w:rsidRPr="00821198">
        <w:rPr>
          <w:rFonts w:ascii="Times New Roman" w:eastAsiaTheme="minorHAnsi" w:hAnsi="Times New Roman" w:cs="Times New Roman"/>
          <w:sz w:val="24"/>
          <w:szCs w:val="24"/>
          <w:lang w:eastAsia="en-US"/>
        </w:rPr>
        <w:t xml:space="preserve">pełnomocnictwo do reprezentowania Wykonawców wspólnie ubiegających się </w:t>
      </w:r>
      <w:r w:rsidRPr="00821198">
        <w:rPr>
          <w:rFonts w:ascii="Times New Roman" w:eastAsiaTheme="minorHAnsi" w:hAnsi="Times New Roman" w:cs="Times New Roman"/>
          <w:sz w:val="24"/>
          <w:szCs w:val="24"/>
          <w:lang w:eastAsia="en-US"/>
        </w:rPr>
        <w:br/>
        <w:t xml:space="preserve">o udzielenie zamówienia </w:t>
      </w:r>
      <w:r w:rsidRPr="00821198">
        <w:rPr>
          <w:rFonts w:ascii="Times New Roman" w:eastAsiaTheme="minorHAnsi" w:hAnsi="Times New Roman" w:cs="Times New Roman"/>
          <w:sz w:val="24"/>
          <w:szCs w:val="24"/>
          <w:lang w:eastAsia="en-US"/>
        </w:rPr>
        <w:sym w:font="Symbol" w:char="F02D"/>
      </w:r>
      <w:r w:rsidRPr="00821198">
        <w:rPr>
          <w:rFonts w:ascii="Times New Roman" w:eastAsiaTheme="minorHAnsi" w:hAnsi="Times New Roman" w:cs="Times New Roman"/>
          <w:sz w:val="24"/>
          <w:szCs w:val="24"/>
          <w:lang w:eastAsia="en-US"/>
        </w:rPr>
        <w:t xml:space="preserve"> o ile dotyczy;</w:t>
      </w:r>
    </w:p>
    <w:p w14:paraId="6E8F5424" w14:textId="5E75249A" w:rsidR="005429DF" w:rsidRPr="00821198" w:rsidRDefault="005429DF" w:rsidP="00BC3BFC">
      <w:pPr>
        <w:pStyle w:val="Akapitzlist"/>
        <w:numPr>
          <w:ilvl w:val="0"/>
          <w:numId w:val="35"/>
        </w:numPr>
        <w:tabs>
          <w:tab w:val="left" w:pos="360"/>
        </w:tabs>
        <w:spacing w:after="0" w:line="360" w:lineRule="auto"/>
        <w:jc w:val="both"/>
        <w:rPr>
          <w:rFonts w:ascii="Times New Roman" w:eastAsiaTheme="minorHAnsi" w:hAnsi="Times New Roman" w:cs="Times New Roman"/>
          <w:sz w:val="24"/>
          <w:szCs w:val="24"/>
          <w:lang w:eastAsia="en-US"/>
        </w:rPr>
      </w:pPr>
      <w:r w:rsidRPr="00821198">
        <w:rPr>
          <w:rFonts w:ascii="Times New Roman" w:eastAsiaTheme="minorHAnsi" w:hAnsi="Times New Roman" w:cs="Times New Roman"/>
          <w:sz w:val="24"/>
          <w:szCs w:val="24"/>
          <w:lang w:eastAsia="en-US"/>
        </w:rPr>
        <w:t>dokumenty, o których mowa wyżej w pkt 1-2, dla osoby działającej w imieniu podmiotu udostępniającego Wykonawcy zasoby na zasadach określonych w art. 118 PZP</w:t>
      </w:r>
      <w:r w:rsidR="00841686" w:rsidRPr="00821198">
        <w:rPr>
          <w:rFonts w:ascii="Times New Roman" w:eastAsiaTheme="minorHAnsi" w:hAnsi="Times New Roman" w:cs="Times New Roman"/>
          <w:sz w:val="24"/>
          <w:szCs w:val="24"/>
          <w:lang w:eastAsia="en-US"/>
        </w:rPr>
        <w:t>.</w:t>
      </w:r>
    </w:p>
    <w:p w14:paraId="46F26F7D" w14:textId="77777777" w:rsidR="005A299F" w:rsidRPr="00821198" w:rsidRDefault="005A299F" w:rsidP="00BC3BFC">
      <w:pPr>
        <w:pStyle w:val="Akapitzlist"/>
        <w:shd w:val="clear" w:color="auto" w:fill="FFFFFF" w:themeFill="background1"/>
        <w:tabs>
          <w:tab w:val="left" w:pos="851"/>
        </w:tabs>
        <w:suppressAutoHyphens w:val="0"/>
        <w:autoSpaceDE w:val="0"/>
        <w:autoSpaceDN w:val="0"/>
        <w:adjustRightInd w:val="0"/>
        <w:spacing w:after="0" w:line="360" w:lineRule="auto"/>
        <w:ind w:left="851"/>
        <w:jc w:val="both"/>
        <w:rPr>
          <w:rFonts w:ascii="Times New Roman" w:eastAsiaTheme="minorHAnsi" w:hAnsi="Times New Roman" w:cs="Times New Roman"/>
          <w:color w:val="FF0000"/>
          <w:sz w:val="24"/>
          <w:szCs w:val="24"/>
          <w:lang w:eastAsia="en-US"/>
        </w:rPr>
      </w:pPr>
    </w:p>
    <w:p w14:paraId="5B804FF4" w14:textId="77777777" w:rsidR="00F75D25" w:rsidRPr="00821198" w:rsidRDefault="00F75D25" w:rsidP="00BC3BFC">
      <w:pPr>
        <w:pStyle w:val="Akapitzlist"/>
        <w:numPr>
          <w:ilvl w:val="0"/>
          <w:numId w:val="37"/>
        </w:numPr>
        <w:spacing w:before="240" w:line="360" w:lineRule="auto"/>
        <w:jc w:val="both"/>
        <w:rPr>
          <w:rFonts w:ascii="Times New Roman" w:hAnsi="Times New Roman" w:cs="Times New Roman"/>
          <w:b/>
          <w:bCs/>
          <w:sz w:val="24"/>
          <w:szCs w:val="24"/>
        </w:rPr>
      </w:pPr>
      <w:r w:rsidRPr="00821198">
        <w:rPr>
          <w:rFonts w:ascii="Times New Roman" w:hAnsi="Times New Roman" w:cs="Times New Roman"/>
          <w:b/>
          <w:bCs/>
          <w:sz w:val="24"/>
          <w:szCs w:val="24"/>
        </w:rPr>
        <w:t>INFORMACJE O SPOSOBIE POROZUMIEWANIA SIĘ ZAMAWIAJĄCEGO Z WYKONAWCAMI ORAZ PRZEKAZYWANIA OŚWIADCZEŃ LUB DOKUMENTÓW:</w:t>
      </w:r>
    </w:p>
    <w:p w14:paraId="7B0D977F" w14:textId="77777777" w:rsidR="007919E0" w:rsidRPr="00821198" w:rsidRDefault="007919E0" w:rsidP="00BC3BFC">
      <w:pPr>
        <w:widowControl w:val="0"/>
        <w:numPr>
          <w:ilvl w:val="2"/>
          <w:numId w:val="4"/>
        </w:numPr>
        <w:suppressAutoHyphens w:val="0"/>
        <w:spacing w:after="0" w:line="360" w:lineRule="auto"/>
        <w:jc w:val="both"/>
        <w:rPr>
          <w:rFonts w:ascii="Times New Roman" w:hAnsi="Times New Roman" w:cs="Times New Roman"/>
          <w:sz w:val="24"/>
          <w:szCs w:val="24"/>
        </w:rPr>
      </w:pPr>
      <w:bookmarkStart w:id="4" w:name="_Hlk47482730"/>
      <w:r w:rsidRPr="00821198">
        <w:rPr>
          <w:rFonts w:ascii="Times New Roman" w:hAnsi="Times New Roman" w:cs="Times New Roman"/>
          <w:sz w:val="24"/>
          <w:szCs w:val="24"/>
        </w:rPr>
        <w:t>Informacje ogólne:</w:t>
      </w:r>
    </w:p>
    <w:p w14:paraId="4CDC7D9D" w14:textId="26417146" w:rsidR="00F12D17" w:rsidRPr="00821198" w:rsidRDefault="00F12D17" w:rsidP="00BC3BFC">
      <w:pPr>
        <w:widowControl w:val="0"/>
        <w:numPr>
          <w:ilvl w:val="2"/>
          <w:numId w:val="40"/>
        </w:numPr>
        <w:suppressAutoHyphens w:val="0"/>
        <w:spacing w:after="0" w:line="360" w:lineRule="auto"/>
        <w:ind w:left="851"/>
        <w:jc w:val="both"/>
        <w:rPr>
          <w:rFonts w:ascii="Times New Roman" w:hAnsi="Times New Roman" w:cs="Times New Roman"/>
          <w:sz w:val="24"/>
          <w:szCs w:val="24"/>
        </w:rPr>
      </w:pPr>
      <w:r w:rsidRPr="00821198">
        <w:rPr>
          <w:rFonts w:ascii="Times New Roman" w:hAnsi="Times New Roman" w:cs="Times New Roman"/>
          <w:sz w:val="24"/>
          <w:szCs w:val="24"/>
        </w:rPr>
        <w:t xml:space="preserve">W postępowaniu o udzielenie zamówienia komunikacja pomiędzy Zamawiającym </w:t>
      </w:r>
      <w:r w:rsidR="00A578A6">
        <w:rPr>
          <w:rFonts w:ascii="Times New Roman" w:hAnsi="Times New Roman" w:cs="Times New Roman"/>
          <w:sz w:val="24"/>
          <w:szCs w:val="24"/>
        </w:rPr>
        <w:br/>
      </w:r>
      <w:r w:rsidRPr="00821198">
        <w:rPr>
          <w:rFonts w:ascii="Times New Roman" w:hAnsi="Times New Roman" w:cs="Times New Roman"/>
          <w:sz w:val="24"/>
          <w:szCs w:val="24"/>
        </w:rPr>
        <w:t xml:space="preserve">a Wykonawcami, w tym składanie ofert, dokumentów podmiotowych </w:t>
      </w:r>
      <w:r w:rsidR="00A578A6">
        <w:rPr>
          <w:rFonts w:ascii="Times New Roman" w:hAnsi="Times New Roman" w:cs="Times New Roman"/>
          <w:sz w:val="24"/>
          <w:szCs w:val="24"/>
        </w:rPr>
        <w:br/>
      </w:r>
      <w:r w:rsidRPr="00821198">
        <w:rPr>
          <w:rFonts w:ascii="Times New Roman" w:hAnsi="Times New Roman" w:cs="Times New Roman"/>
          <w:sz w:val="24"/>
          <w:szCs w:val="24"/>
        </w:rPr>
        <w:t>i przedmiotowych, oświadczeń, wniosków, zawiadomień oraz przekazywanie informacji odbywa się przy użyciu środków komunikacji elektronicznej.</w:t>
      </w:r>
    </w:p>
    <w:p w14:paraId="7200EFEE" w14:textId="77777777" w:rsidR="00AD27F5" w:rsidRPr="00821198" w:rsidRDefault="00AD27F5" w:rsidP="00BC3BFC">
      <w:pPr>
        <w:widowControl w:val="0"/>
        <w:numPr>
          <w:ilvl w:val="2"/>
          <w:numId w:val="41"/>
        </w:numPr>
        <w:suppressAutoHyphens w:val="0"/>
        <w:spacing w:after="0" w:line="360" w:lineRule="auto"/>
        <w:ind w:left="1276"/>
        <w:jc w:val="both"/>
        <w:rPr>
          <w:rFonts w:ascii="Times New Roman" w:hAnsi="Times New Roman" w:cs="Times New Roman"/>
          <w:sz w:val="24"/>
          <w:szCs w:val="24"/>
        </w:rPr>
      </w:pPr>
      <w:r w:rsidRPr="00821198">
        <w:rPr>
          <w:rFonts w:ascii="Times New Roman" w:hAnsi="Times New Roman" w:cs="Times New Roman"/>
          <w:sz w:val="24"/>
          <w:szCs w:val="24"/>
        </w:rPr>
        <w:t xml:space="preserve">miniPortalu, który dostępny jest pod adresem https://miniportal.uzp.gov.pl/, </w:t>
      </w:r>
    </w:p>
    <w:p w14:paraId="290179A8" w14:textId="77777777" w:rsidR="00AD27F5" w:rsidRPr="00821198" w:rsidRDefault="00AD27F5" w:rsidP="00BC3BFC">
      <w:pPr>
        <w:widowControl w:val="0"/>
        <w:numPr>
          <w:ilvl w:val="2"/>
          <w:numId w:val="41"/>
        </w:numPr>
        <w:suppressAutoHyphens w:val="0"/>
        <w:spacing w:after="0" w:line="360" w:lineRule="auto"/>
        <w:ind w:left="1276"/>
        <w:jc w:val="both"/>
        <w:rPr>
          <w:rFonts w:ascii="Times New Roman" w:hAnsi="Times New Roman" w:cs="Times New Roman"/>
          <w:sz w:val="24"/>
          <w:szCs w:val="24"/>
        </w:rPr>
      </w:pPr>
      <w:r w:rsidRPr="00821198">
        <w:rPr>
          <w:rFonts w:ascii="Times New Roman" w:hAnsi="Times New Roman" w:cs="Times New Roman"/>
          <w:sz w:val="24"/>
          <w:szCs w:val="24"/>
        </w:rPr>
        <w:t xml:space="preserve">ePUAP, dostępnego pod adresem </w:t>
      </w:r>
      <w:hyperlink r:id="rId16" w:history="1">
        <w:r w:rsidRPr="00821198">
          <w:rPr>
            <w:rFonts w:ascii="Times New Roman" w:hAnsi="Times New Roman" w:cs="Times New Roman"/>
            <w:sz w:val="24"/>
            <w:szCs w:val="24"/>
          </w:rPr>
          <w:t>https://epuap.gov.pl/wps/portal</w:t>
        </w:r>
      </w:hyperlink>
      <w:r w:rsidRPr="00821198">
        <w:rPr>
          <w:rFonts w:ascii="Times New Roman" w:hAnsi="Times New Roman" w:cs="Times New Roman"/>
          <w:sz w:val="24"/>
          <w:szCs w:val="24"/>
        </w:rPr>
        <w:t xml:space="preserve"> oraz </w:t>
      </w:r>
    </w:p>
    <w:p w14:paraId="38A4EB63" w14:textId="77777777" w:rsidR="00AD27F5" w:rsidRPr="00821198" w:rsidRDefault="00AD27F5" w:rsidP="00BC3BFC">
      <w:pPr>
        <w:widowControl w:val="0"/>
        <w:numPr>
          <w:ilvl w:val="2"/>
          <w:numId w:val="41"/>
        </w:numPr>
        <w:suppressAutoHyphens w:val="0"/>
        <w:spacing w:after="0" w:line="360" w:lineRule="auto"/>
        <w:ind w:left="1276"/>
        <w:jc w:val="both"/>
        <w:rPr>
          <w:rFonts w:ascii="Times New Roman" w:hAnsi="Times New Roman" w:cs="Times New Roman"/>
          <w:sz w:val="24"/>
          <w:szCs w:val="24"/>
        </w:rPr>
      </w:pPr>
      <w:r w:rsidRPr="00821198">
        <w:rPr>
          <w:rFonts w:ascii="Times New Roman" w:hAnsi="Times New Roman" w:cs="Times New Roman"/>
          <w:sz w:val="24"/>
          <w:szCs w:val="24"/>
        </w:rPr>
        <w:t>poczty elektronicznej Zamawiającego  zamowienia@szczawin.pl</w:t>
      </w:r>
    </w:p>
    <w:p w14:paraId="41688F6B" w14:textId="04D8B2AF" w:rsidR="00F12D17" w:rsidRPr="00821198" w:rsidRDefault="00AD27F5" w:rsidP="00BC3BFC">
      <w:pPr>
        <w:widowControl w:val="0"/>
        <w:numPr>
          <w:ilvl w:val="2"/>
          <w:numId w:val="40"/>
        </w:numPr>
        <w:suppressAutoHyphens w:val="0"/>
        <w:spacing w:after="0" w:line="360" w:lineRule="auto"/>
        <w:ind w:left="851"/>
        <w:jc w:val="both"/>
        <w:rPr>
          <w:rFonts w:ascii="Times New Roman" w:hAnsi="Times New Roman" w:cs="Times New Roman"/>
          <w:sz w:val="24"/>
          <w:szCs w:val="24"/>
        </w:rPr>
      </w:pPr>
      <w:r w:rsidRPr="00821198">
        <w:rPr>
          <w:rFonts w:ascii="Times New Roman" w:hAnsi="Times New Roman" w:cs="Times New Roman"/>
          <w:sz w:val="24"/>
          <w:szCs w:val="24"/>
        </w:rPr>
        <w:lastRenderedPageBreak/>
        <w:t>Wykonawca zamierzający wziąć udział w postępowaniu o udzielenie zamówienia publicznego, musi posiadać konto na ePUAP. Wykonawca posiadający konto na ePUAP ma dostęp do następujących formularzy: „Formularz do złożenia, zmiany, wycofania oferty lub wniosku” oraz „Formularz do komunikacji”.</w:t>
      </w:r>
    </w:p>
    <w:p w14:paraId="084BA943" w14:textId="080AA326" w:rsidR="00AD27F5" w:rsidRPr="00821198" w:rsidRDefault="00AD27F5" w:rsidP="00BC3BFC">
      <w:pPr>
        <w:widowControl w:val="0"/>
        <w:numPr>
          <w:ilvl w:val="2"/>
          <w:numId w:val="40"/>
        </w:numPr>
        <w:suppressAutoHyphens w:val="0"/>
        <w:spacing w:after="0" w:line="360" w:lineRule="auto"/>
        <w:ind w:left="851"/>
        <w:jc w:val="both"/>
        <w:rPr>
          <w:rFonts w:ascii="Times New Roman" w:hAnsi="Times New Roman" w:cs="Times New Roman"/>
          <w:sz w:val="24"/>
          <w:szCs w:val="24"/>
        </w:rPr>
      </w:pPr>
      <w:r w:rsidRPr="00821198">
        <w:rPr>
          <w:rFonts w:ascii="Times New Roman" w:hAnsi="Times New Roman" w:cs="Times New Roman"/>
          <w:sz w:val="24"/>
          <w:szCs w:val="24"/>
        </w:rPr>
        <w:t xml:space="preserve">Wymagania techniczne i organizacyjne wysyłania i odbierania dokumentów elektronicznych, elektronicznych kopii dokumentów i oświadczeń oraz informacji przekazywanych przy ich użyciu opisane zostały w </w:t>
      </w:r>
      <w:r w:rsidRPr="00821198">
        <w:rPr>
          <w:rFonts w:ascii="Times New Roman" w:hAnsi="Times New Roman" w:cs="Times New Roman"/>
          <w:i/>
          <w:iCs/>
          <w:sz w:val="24"/>
          <w:szCs w:val="24"/>
        </w:rPr>
        <w:t xml:space="preserve">Regulaminie korzystania z systemu miniPortal </w:t>
      </w:r>
      <w:r w:rsidRPr="00821198">
        <w:rPr>
          <w:rFonts w:ascii="Times New Roman" w:hAnsi="Times New Roman" w:cs="Times New Roman"/>
          <w:sz w:val="24"/>
          <w:szCs w:val="24"/>
        </w:rPr>
        <w:t>oraz</w:t>
      </w:r>
      <w:r w:rsidRPr="00821198">
        <w:rPr>
          <w:rFonts w:ascii="Times New Roman" w:hAnsi="Times New Roman" w:cs="Times New Roman"/>
          <w:i/>
          <w:iCs/>
          <w:sz w:val="24"/>
          <w:szCs w:val="24"/>
        </w:rPr>
        <w:t xml:space="preserve"> Warunkach korzystania z elektronicznej platformy usług administracji publicznej (ePUAP). </w:t>
      </w:r>
      <w:r w:rsidRPr="00821198">
        <w:rPr>
          <w:rFonts w:ascii="Times New Roman" w:hAnsi="Times New Roman" w:cs="Times New Roman"/>
          <w:sz w:val="24"/>
          <w:szCs w:val="24"/>
        </w:rPr>
        <w:t>Wykonawca zobowiązany jest zapoznać się z ww. Instrukcją i postępować wg zasad w niej wskazanych. Wykonawca ubiegając się o udzielenie zamówienia w szczególności składając ofertę akceptuje zasady korzystania z systemu miniPortal wskazane w Instrukcji użytkownika i SWZ.</w:t>
      </w:r>
    </w:p>
    <w:p w14:paraId="63F005F7" w14:textId="0C809099" w:rsidR="00721E1A" w:rsidRPr="00821198" w:rsidRDefault="00721E1A" w:rsidP="00BC3BFC">
      <w:pPr>
        <w:widowControl w:val="0"/>
        <w:numPr>
          <w:ilvl w:val="2"/>
          <w:numId w:val="40"/>
        </w:numPr>
        <w:suppressAutoHyphens w:val="0"/>
        <w:spacing w:after="0" w:line="360" w:lineRule="auto"/>
        <w:ind w:left="851"/>
        <w:jc w:val="both"/>
        <w:rPr>
          <w:rFonts w:ascii="Times New Roman" w:hAnsi="Times New Roman" w:cs="Times New Roman"/>
          <w:sz w:val="24"/>
          <w:szCs w:val="24"/>
        </w:rPr>
      </w:pPr>
      <w:r w:rsidRPr="00821198">
        <w:rPr>
          <w:rFonts w:ascii="Times New Roman" w:hAnsi="Times New Roman" w:cs="Times New Roman"/>
          <w:sz w:val="24"/>
          <w:szCs w:val="24"/>
        </w:rPr>
        <w:t xml:space="preserve">Maksymalny rozmiar plików przesyłanych za pośrednictwem dedykowanych formularzy: „Formularz do złożenia, zmiany, wycofania oferty lub wniosku” </w:t>
      </w:r>
      <w:r w:rsidR="00A578A6">
        <w:rPr>
          <w:rFonts w:ascii="Times New Roman" w:hAnsi="Times New Roman" w:cs="Times New Roman"/>
          <w:sz w:val="24"/>
          <w:szCs w:val="24"/>
        </w:rPr>
        <w:br/>
      </w:r>
      <w:r w:rsidRPr="00821198">
        <w:rPr>
          <w:rFonts w:ascii="Times New Roman" w:hAnsi="Times New Roman" w:cs="Times New Roman"/>
          <w:sz w:val="24"/>
          <w:szCs w:val="24"/>
        </w:rPr>
        <w:t xml:space="preserve">i  „Formularz do komunikacji” wynosi 150 MB. </w:t>
      </w:r>
    </w:p>
    <w:p w14:paraId="0A21CAD2" w14:textId="0E4261B7" w:rsidR="00721E1A" w:rsidRPr="00821198" w:rsidRDefault="00721E1A" w:rsidP="00BC3BFC">
      <w:pPr>
        <w:widowControl w:val="0"/>
        <w:numPr>
          <w:ilvl w:val="2"/>
          <w:numId w:val="40"/>
        </w:numPr>
        <w:suppressAutoHyphens w:val="0"/>
        <w:spacing w:after="0" w:line="360" w:lineRule="auto"/>
        <w:ind w:left="851"/>
        <w:jc w:val="both"/>
        <w:rPr>
          <w:rFonts w:ascii="Times New Roman" w:hAnsi="Times New Roman" w:cs="Times New Roman"/>
          <w:sz w:val="24"/>
          <w:szCs w:val="24"/>
        </w:rPr>
      </w:pPr>
      <w:r w:rsidRPr="00821198">
        <w:rPr>
          <w:rFonts w:ascii="Times New Roman" w:hAnsi="Times New Roman" w:cs="Times New Roman"/>
          <w:sz w:val="24"/>
          <w:szCs w:val="24"/>
        </w:rPr>
        <w:t xml:space="preserve">Za datę przekazania oferty, wniosków, zawiadomień, dokumentów elektronicznych, oświadczeń lub elektronicznych kopii dokumentów lub oświadczeń oraz innych informacji przyjmuje się datę ich przekazania na ePUAP. </w:t>
      </w:r>
    </w:p>
    <w:p w14:paraId="4D6E97F4" w14:textId="6E3B6631" w:rsidR="00721E1A" w:rsidRPr="00821198" w:rsidRDefault="00721E1A" w:rsidP="00BC3BFC">
      <w:pPr>
        <w:widowControl w:val="0"/>
        <w:numPr>
          <w:ilvl w:val="2"/>
          <w:numId w:val="40"/>
        </w:numPr>
        <w:suppressAutoHyphens w:val="0"/>
        <w:spacing w:after="0" w:line="360" w:lineRule="auto"/>
        <w:ind w:left="851"/>
        <w:jc w:val="both"/>
        <w:rPr>
          <w:rFonts w:ascii="Times New Roman" w:hAnsi="Times New Roman" w:cs="Times New Roman"/>
          <w:sz w:val="24"/>
          <w:szCs w:val="24"/>
        </w:rPr>
      </w:pPr>
      <w:r w:rsidRPr="00821198">
        <w:rPr>
          <w:rFonts w:ascii="Times New Roman" w:hAnsi="Times New Roman" w:cs="Times New Roman"/>
          <w:sz w:val="24"/>
          <w:szCs w:val="24"/>
        </w:rPr>
        <w:t xml:space="preserve">Zamawiający przekazuje ID postępowania jako załącznik nr 14 do SWZ. Dane postępowanie można wyszukać również na liście wszystkich postępowań </w:t>
      </w:r>
      <w:r w:rsidR="00A578A6">
        <w:rPr>
          <w:rFonts w:ascii="Times New Roman" w:hAnsi="Times New Roman" w:cs="Times New Roman"/>
          <w:sz w:val="24"/>
          <w:szCs w:val="24"/>
        </w:rPr>
        <w:br/>
      </w:r>
      <w:r w:rsidRPr="00821198">
        <w:rPr>
          <w:rFonts w:ascii="Times New Roman" w:hAnsi="Times New Roman" w:cs="Times New Roman"/>
          <w:sz w:val="24"/>
          <w:szCs w:val="24"/>
        </w:rPr>
        <w:t xml:space="preserve">w miniPortalu, klikając wcześniej opcję „Dla Wykonawców” lub ze strony głównej </w:t>
      </w:r>
      <w:r w:rsidR="00A578A6">
        <w:rPr>
          <w:rFonts w:ascii="Times New Roman" w:hAnsi="Times New Roman" w:cs="Times New Roman"/>
          <w:sz w:val="24"/>
          <w:szCs w:val="24"/>
        </w:rPr>
        <w:br/>
      </w:r>
      <w:r w:rsidRPr="00821198">
        <w:rPr>
          <w:rFonts w:ascii="Times New Roman" w:hAnsi="Times New Roman" w:cs="Times New Roman"/>
          <w:sz w:val="24"/>
          <w:szCs w:val="24"/>
        </w:rPr>
        <w:t>z zakładki Postępowania.</w:t>
      </w:r>
    </w:p>
    <w:p w14:paraId="3834A719" w14:textId="56FB3E60" w:rsidR="00D33187" w:rsidRPr="00821198" w:rsidRDefault="00D33187" w:rsidP="00BC3BFC">
      <w:pPr>
        <w:widowControl w:val="0"/>
        <w:numPr>
          <w:ilvl w:val="2"/>
          <w:numId w:val="40"/>
        </w:numPr>
        <w:suppressAutoHyphens w:val="0"/>
        <w:spacing w:after="0" w:line="360" w:lineRule="auto"/>
        <w:ind w:left="851"/>
        <w:jc w:val="both"/>
        <w:rPr>
          <w:rFonts w:ascii="Times New Roman" w:hAnsi="Times New Roman" w:cs="Times New Roman"/>
          <w:sz w:val="24"/>
          <w:szCs w:val="24"/>
        </w:rPr>
      </w:pPr>
      <w:r w:rsidRPr="00821198">
        <w:rPr>
          <w:rFonts w:ascii="Times New Roman" w:hAnsi="Times New Roman" w:cs="Times New Roman"/>
          <w:sz w:val="24"/>
          <w:szCs w:val="24"/>
        </w:rPr>
        <w:t>Zamawiający zaleca użycie następujących formatów danych: .pdf, .docx, .doc lub .odt.</w:t>
      </w:r>
    </w:p>
    <w:p w14:paraId="1DEA6FDB" w14:textId="77BDB9ED" w:rsidR="007E5412" w:rsidRPr="00821198" w:rsidRDefault="007E5412" w:rsidP="00BC3BFC">
      <w:pPr>
        <w:widowControl w:val="0"/>
        <w:numPr>
          <w:ilvl w:val="2"/>
          <w:numId w:val="4"/>
        </w:numPr>
        <w:suppressAutoHyphens w:val="0"/>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 xml:space="preserve">W postępowaniu o udzielenie zamówienia komunikacja pomiędzy Zamawiającym </w:t>
      </w:r>
      <w:r w:rsidRPr="00821198">
        <w:rPr>
          <w:rFonts w:ascii="Times New Roman" w:hAnsi="Times New Roman" w:cs="Times New Roman"/>
          <w:sz w:val="24"/>
          <w:szCs w:val="24"/>
        </w:rPr>
        <w:br/>
        <w:t>a wykonawcami, w zakresie składania dokumentów, oświadczeń,  zawiadomień odbywa się elektronicznie za pośrednictwem</w:t>
      </w:r>
      <w:r w:rsidR="00791E84" w:rsidRPr="00821198">
        <w:rPr>
          <w:rFonts w:ascii="Times New Roman" w:hAnsi="Times New Roman" w:cs="Times New Roman"/>
          <w:sz w:val="24"/>
          <w:szCs w:val="24"/>
        </w:rPr>
        <w:t xml:space="preserve"> </w:t>
      </w:r>
      <w:r w:rsidR="00791E84" w:rsidRPr="00821198">
        <w:rPr>
          <w:rFonts w:ascii="Times New Roman" w:hAnsi="Times New Roman" w:cs="Times New Roman"/>
          <w:b/>
          <w:bCs/>
          <w:sz w:val="24"/>
          <w:szCs w:val="24"/>
        </w:rPr>
        <w:t>(nie dotyczy składania ofert)</w:t>
      </w:r>
      <w:r w:rsidRPr="00821198">
        <w:rPr>
          <w:rFonts w:ascii="Times New Roman" w:hAnsi="Times New Roman" w:cs="Times New Roman"/>
          <w:sz w:val="24"/>
          <w:szCs w:val="24"/>
        </w:rPr>
        <w:t>:</w:t>
      </w:r>
    </w:p>
    <w:p w14:paraId="45D1F0FC" w14:textId="4C045001" w:rsidR="007E5412" w:rsidRPr="00821198" w:rsidRDefault="007E5412" w:rsidP="00BC3BFC">
      <w:pPr>
        <w:pStyle w:val="Akapitzlist"/>
        <w:widowControl w:val="0"/>
        <w:numPr>
          <w:ilvl w:val="0"/>
          <w:numId w:val="42"/>
        </w:numPr>
        <w:suppressAutoHyphens w:val="0"/>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 xml:space="preserve">dedykowanego formularza: „Formularz do komunikacji” dostępnego na ePUAP oraz udostępnionego przez miniPortal (Formularz do komunikacji); </w:t>
      </w:r>
    </w:p>
    <w:p w14:paraId="2216D7E1" w14:textId="77777777" w:rsidR="007E5412" w:rsidRPr="00821198" w:rsidRDefault="007E5412" w:rsidP="00BC3BFC">
      <w:pPr>
        <w:pStyle w:val="Akapitzlist"/>
        <w:widowControl w:val="0"/>
        <w:numPr>
          <w:ilvl w:val="0"/>
          <w:numId w:val="42"/>
        </w:numPr>
        <w:suppressAutoHyphens w:val="0"/>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 xml:space="preserve">poczty elektronicznej, email: zamowienia@szczawin.pl (preferowany sposób komunikacji). </w:t>
      </w:r>
    </w:p>
    <w:p w14:paraId="61648E88" w14:textId="77CC6A6C" w:rsidR="007E5412" w:rsidRPr="00821198" w:rsidRDefault="007E5412" w:rsidP="00BC3BFC">
      <w:pPr>
        <w:widowControl w:val="0"/>
        <w:suppressAutoHyphens w:val="0"/>
        <w:spacing w:after="0" w:line="360" w:lineRule="auto"/>
        <w:ind w:left="360"/>
        <w:jc w:val="both"/>
        <w:rPr>
          <w:rFonts w:ascii="Times New Roman" w:hAnsi="Times New Roman" w:cs="Times New Roman"/>
          <w:sz w:val="24"/>
          <w:szCs w:val="24"/>
        </w:rPr>
      </w:pPr>
      <w:r w:rsidRPr="00821198">
        <w:rPr>
          <w:rFonts w:ascii="Times New Roman" w:hAnsi="Times New Roman" w:cs="Times New Roman"/>
          <w:sz w:val="24"/>
          <w:szCs w:val="24"/>
        </w:rPr>
        <w:t xml:space="preserve">Zamawiający przekazuje dokumenty na adres poczty elektronicznej wskazany </w:t>
      </w:r>
      <w:r w:rsidR="00A578A6">
        <w:rPr>
          <w:rFonts w:ascii="Times New Roman" w:hAnsi="Times New Roman" w:cs="Times New Roman"/>
          <w:sz w:val="24"/>
          <w:szCs w:val="24"/>
        </w:rPr>
        <w:br/>
      </w:r>
      <w:r w:rsidRPr="00821198">
        <w:rPr>
          <w:rFonts w:ascii="Times New Roman" w:hAnsi="Times New Roman" w:cs="Times New Roman"/>
          <w:sz w:val="24"/>
          <w:szCs w:val="24"/>
        </w:rPr>
        <w:t xml:space="preserve">w formularzu „Oferta Wykonawcy”, na co wykonawca wyraża zgodę wskazując ten adres w ofercie i zobowiązuje się do utrzymania jego funkcjonalności przez czas trwania postępowania. Domniemywa się, że dokumenty i oświadczenia przekazane na adres poczty </w:t>
      </w:r>
      <w:r w:rsidRPr="00821198">
        <w:rPr>
          <w:rFonts w:ascii="Times New Roman" w:hAnsi="Times New Roman" w:cs="Times New Roman"/>
          <w:sz w:val="24"/>
          <w:szCs w:val="24"/>
        </w:rPr>
        <w:lastRenderedPageBreak/>
        <w:t>elektronicznej wskazany w formularzu „Oferta Wykonawcy” zostały doręczone skutecznie, a wykonawca zapoznał się z ich treścią.</w:t>
      </w:r>
    </w:p>
    <w:p w14:paraId="19032FF3" w14:textId="1716038A" w:rsidR="00F12D17" w:rsidRPr="00821198" w:rsidRDefault="00F12D17" w:rsidP="00BC3BFC">
      <w:pPr>
        <w:widowControl w:val="0"/>
        <w:numPr>
          <w:ilvl w:val="2"/>
          <w:numId w:val="4"/>
        </w:numPr>
        <w:suppressAutoHyphens w:val="0"/>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 xml:space="preserve">Oświadczenia, wnioski, zawiadomienia lub informacje, które wpłyną do Zamawiającego, uważa się za dokumenty złożone w terminie, jeśli ich czytelna treść dotrze do Zamawiającego  przed upływem tego terminu. </w:t>
      </w:r>
    </w:p>
    <w:p w14:paraId="2A53303B" w14:textId="37A34300" w:rsidR="00F12D17" w:rsidRPr="00821198" w:rsidRDefault="00F12D17" w:rsidP="00BC3BFC">
      <w:pPr>
        <w:widowControl w:val="0"/>
        <w:numPr>
          <w:ilvl w:val="2"/>
          <w:numId w:val="4"/>
        </w:numPr>
        <w:suppressAutoHyphens w:val="0"/>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 xml:space="preserve">Sposób (w tym forma) przekazywania oświadczeń i dokumentów musi być zgodny </w:t>
      </w:r>
      <w:r w:rsidR="00A578A6">
        <w:rPr>
          <w:rFonts w:ascii="Times New Roman" w:hAnsi="Times New Roman" w:cs="Times New Roman"/>
          <w:sz w:val="24"/>
          <w:szCs w:val="24"/>
        </w:rPr>
        <w:br/>
      </w:r>
      <w:r w:rsidRPr="00821198">
        <w:rPr>
          <w:rFonts w:ascii="Times New Roman" w:hAnsi="Times New Roman" w:cs="Times New Roman"/>
          <w:sz w:val="24"/>
          <w:szCs w:val="24"/>
        </w:rPr>
        <w:t xml:space="preserve">z przepisami wydanymi na podstawie art. 70 PZP, tj.  Rozporządzeniem  Prezesa Rady Ministrów z dnia 30 grudnia 2020 r. w sprawie sposobu sporządzania i przekazywania informacji oraz wymagań technicznych dla dokumentów elektronicznych oraz środków komunikacji elektronicznej w postępowaniu o udzielenie zamówienia publicznego lub konkursie. W zakresie nieuregulowanym w niniejszym SWZ zastosowanie mają przepisy tego rozporządzenia. </w:t>
      </w:r>
    </w:p>
    <w:p w14:paraId="44118D1A" w14:textId="0D4E362A" w:rsidR="00804A10" w:rsidRPr="00821198" w:rsidRDefault="00804A10" w:rsidP="00BC3BFC">
      <w:pPr>
        <w:widowControl w:val="0"/>
        <w:numPr>
          <w:ilvl w:val="2"/>
          <w:numId w:val="4"/>
        </w:numPr>
        <w:suppressAutoHyphens w:val="0"/>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 xml:space="preserve">Sposób sporządzenia i przekazywania informacji oraz wymagań technicznych dla dokumentów elektronicznych oraz środków komunikacji elektronicznej musi być zgody </w:t>
      </w:r>
      <w:r w:rsidR="00A578A6">
        <w:rPr>
          <w:rFonts w:ascii="Times New Roman" w:hAnsi="Times New Roman" w:cs="Times New Roman"/>
          <w:sz w:val="24"/>
          <w:szCs w:val="24"/>
        </w:rPr>
        <w:br/>
      </w:r>
      <w:r w:rsidRPr="00821198">
        <w:rPr>
          <w:rFonts w:ascii="Times New Roman" w:hAnsi="Times New Roman" w:cs="Times New Roman"/>
          <w:sz w:val="24"/>
          <w:szCs w:val="24"/>
        </w:rPr>
        <w:t xml:space="preserve">z wymaganiami określonymi w </w:t>
      </w:r>
      <w:bookmarkEnd w:id="4"/>
      <w:r w:rsidRPr="00821198">
        <w:rPr>
          <w:rFonts w:ascii="Times New Roman" w:hAnsi="Times New Roman" w:cs="Times New Roman"/>
          <w:sz w:val="24"/>
          <w:szCs w:val="24"/>
        </w:rPr>
        <w:t>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poz. 2452).</w:t>
      </w:r>
    </w:p>
    <w:p w14:paraId="51707011" w14:textId="348870B0" w:rsidR="00F75D25" w:rsidRPr="00821198" w:rsidRDefault="00F75D25" w:rsidP="00BC3BFC">
      <w:pPr>
        <w:widowControl w:val="0"/>
        <w:numPr>
          <w:ilvl w:val="2"/>
          <w:numId w:val="4"/>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 xml:space="preserve">Wykonawca może zwrócić się do Zamawiającego o wyjaśnienie treści SWZ. Zamawiający jest zobowiązany udzielić wyjaśnień niezwłocznie, jednak nie później niż na </w:t>
      </w:r>
      <w:r w:rsidR="00977D18" w:rsidRPr="00821198">
        <w:rPr>
          <w:rFonts w:ascii="Times New Roman" w:hAnsi="Times New Roman" w:cs="Times New Roman"/>
          <w:sz w:val="24"/>
          <w:szCs w:val="24"/>
        </w:rPr>
        <w:t>2</w:t>
      </w:r>
      <w:r w:rsidRPr="00821198">
        <w:rPr>
          <w:rFonts w:ascii="Times New Roman" w:hAnsi="Times New Roman" w:cs="Times New Roman"/>
          <w:sz w:val="24"/>
          <w:szCs w:val="24"/>
        </w:rPr>
        <w:t xml:space="preserve"> dni przed upływem terminu składania ofert, pod warunkiem, że wniosek </w:t>
      </w:r>
      <w:r w:rsidR="009A5168" w:rsidRPr="00821198">
        <w:rPr>
          <w:rFonts w:ascii="Times New Roman" w:hAnsi="Times New Roman" w:cs="Times New Roman"/>
          <w:sz w:val="24"/>
          <w:szCs w:val="24"/>
        </w:rPr>
        <w:t xml:space="preserve">o wyjaśnienie treści SWZ </w:t>
      </w:r>
      <w:r w:rsidRPr="00821198">
        <w:rPr>
          <w:rFonts w:ascii="Times New Roman" w:hAnsi="Times New Roman" w:cs="Times New Roman"/>
          <w:sz w:val="24"/>
          <w:szCs w:val="24"/>
        </w:rPr>
        <w:t xml:space="preserve">wpłynie do Zamawiającego nie później niż </w:t>
      </w:r>
      <w:r w:rsidR="009A5168" w:rsidRPr="00821198">
        <w:rPr>
          <w:rFonts w:ascii="Times New Roman" w:hAnsi="Times New Roman" w:cs="Times New Roman"/>
          <w:sz w:val="24"/>
          <w:szCs w:val="24"/>
        </w:rPr>
        <w:t xml:space="preserve">na 4 dni przed upływem </w:t>
      </w:r>
      <w:r w:rsidRPr="00821198">
        <w:rPr>
          <w:rFonts w:ascii="Times New Roman" w:hAnsi="Times New Roman" w:cs="Times New Roman"/>
          <w:sz w:val="24"/>
          <w:szCs w:val="24"/>
        </w:rPr>
        <w:t xml:space="preserve">terminu składania ofert. Jeżeli wniosek o wyjaśnienie treści SWZ wpłynął po upływie terminu </w:t>
      </w:r>
      <w:r w:rsidR="009A5168" w:rsidRPr="00821198">
        <w:rPr>
          <w:rFonts w:ascii="Times New Roman" w:hAnsi="Times New Roman" w:cs="Times New Roman"/>
          <w:sz w:val="24"/>
          <w:szCs w:val="24"/>
        </w:rPr>
        <w:t>na złożenie wniosku</w:t>
      </w:r>
      <w:r w:rsidRPr="00821198">
        <w:rPr>
          <w:rFonts w:ascii="Times New Roman" w:hAnsi="Times New Roman" w:cs="Times New Roman"/>
          <w:sz w:val="24"/>
          <w:szCs w:val="24"/>
        </w:rPr>
        <w:t xml:space="preserve">, o którym mowa w zdaniu poprzednim Zamawiający </w:t>
      </w:r>
      <w:r w:rsidR="009A5168" w:rsidRPr="00821198">
        <w:rPr>
          <w:rFonts w:ascii="Times New Roman" w:hAnsi="Times New Roman" w:cs="Times New Roman"/>
          <w:sz w:val="24"/>
          <w:szCs w:val="24"/>
        </w:rPr>
        <w:t>nie ma obowiązku udzielenia</w:t>
      </w:r>
      <w:r w:rsidRPr="00821198">
        <w:rPr>
          <w:rFonts w:ascii="Times New Roman" w:hAnsi="Times New Roman" w:cs="Times New Roman"/>
          <w:sz w:val="24"/>
          <w:szCs w:val="24"/>
        </w:rPr>
        <w:t xml:space="preserve"> wyjaśnień.</w:t>
      </w:r>
    </w:p>
    <w:p w14:paraId="50F4C9D5" w14:textId="6015DC58" w:rsidR="009A5168" w:rsidRPr="00821198" w:rsidRDefault="009A5168" w:rsidP="00BC3BFC">
      <w:pPr>
        <w:widowControl w:val="0"/>
        <w:numPr>
          <w:ilvl w:val="2"/>
          <w:numId w:val="4"/>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Jeżeli Zamawiający nie udzieli wyjaśnień w terminie, o którym mowa w ustępie poprzedzającym, przedłuża termin składania ofert o czas niezbędny do zapoznania się wszystkich zainteresowanych wykonawców z wyjaśnieniami niezbędnymi do należytego przygotowania i złożenia ofert.</w:t>
      </w:r>
    </w:p>
    <w:p w14:paraId="61880DC5" w14:textId="17952D3A" w:rsidR="00F75D25" w:rsidRPr="00821198" w:rsidRDefault="00F75D25" w:rsidP="00BC3BFC">
      <w:pPr>
        <w:widowControl w:val="0"/>
        <w:numPr>
          <w:ilvl w:val="2"/>
          <w:numId w:val="4"/>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Przedłużenie terminu składania ofert nie wpływa na bieg terminu składania wniosku o wyjaśnienie treści SWZ.</w:t>
      </w:r>
    </w:p>
    <w:p w14:paraId="7838D777" w14:textId="6D4F55A3" w:rsidR="009A5168" w:rsidRPr="00821198" w:rsidRDefault="009A5168" w:rsidP="00BC3BFC">
      <w:pPr>
        <w:widowControl w:val="0"/>
        <w:numPr>
          <w:ilvl w:val="2"/>
          <w:numId w:val="4"/>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Treść zapytań wraz z wyjaśnieniami zamawiający udostępnia na stronie internetowej prowadzonego postępowania, bez ujawniania źródła zapytania.</w:t>
      </w:r>
    </w:p>
    <w:p w14:paraId="00A94A0C" w14:textId="4A663E88" w:rsidR="00F75D25" w:rsidRPr="00821198" w:rsidRDefault="00F75D25" w:rsidP="00BC3BFC">
      <w:pPr>
        <w:widowControl w:val="0"/>
        <w:numPr>
          <w:ilvl w:val="2"/>
          <w:numId w:val="4"/>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 xml:space="preserve">W przypadku rozbieżności pomiędzy treścią SWZ, a treścią udzielonych odpowiedzi, jako </w:t>
      </w:r>
      <w:r w:rsidRPr="00821198">
        <w:rPr>
          <w:rFonts w:ascii="Times New Roman" w:hAnsi="Times New Roman" w:cs="Times New Roman"/>
          <w:sz w:val="24"/>
          <w:szCs w:val="24"/>
        </w:rPr>
        <w:lastRenderedPageBreak/>
        <w:t>obowiązującą należy przyjąć treść pisma zawierającego późniejsze oświadczenie Zamawiającego.</w:t>
      </w:r>
    </w:p>
    <w:p w14:paraId="798A535F" w14:textId="216013B1" w:rsidR="00F75D25" w:rsidRPr="00821198" w:rsidRDefault="00F75D25" w:rsidP="00BC3BFC">
      <w:pPr>
        <w:widowControl w:val="0"/>
        <w:numPr>
          <w:ilvl w:val="2"/>
          <w:numId w:val="4"/>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W uzasadnionych przypadkach Zamawiający może przed upływem terminu składania ofert zmienić treść SWZ. Dokonaną zmianę SWZ Zamawiający udostępnia na stronie internetowej</w:t>
      </w:r>
      <w:r w:rsidR="009A5168" w:rsidRPr="00821198">
        <w:rPr>
          <w:rFonts w:ascii="Times New Roman" w:hAnsi="Times New Roman" w:cs="Times New Roman"/>
          <w:sz w:val="24"/>
          <w:szCs w:val="24"/>
        </w:rPr>
        <w:t xml:space="preserve"> prowadzonego postępowania</w:t>
      </w:r>
      <w:r w:rsidRPr="00821198">
        <w:rPr>
          <w:rFonts w:ascii="Times New Roman" w:hAnsi="Times New Roman" w:cs="Times New Roman"/>
          <w:sz w:val="24"/>
          <w:szCs w:val="24"/>
        </w:rPr>
        <w:t>.</w:t>
      </w:r>
    </w:p>
    <w:p w14:paraId="4AAD5960" w14:textId="1A464383" w:rsidR="00F75D25" w:rsidRPr="00821198" w:rsidRDefault="00F75D25" w:rsidP="00BC3BFC">
      <w:pPr>
        <w:widowControl w:val="0"/>
        <w:numPr>
          <w:ilvl w:val="2"/>
          <w:numId w:val="4"/>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Zmiany treści SWZ są każdorazowo wiążące dla Wykonawców.</w:t>
      </w:r>
    </w:p>
    <w:p w14:paraId="42C29AAE" w14:textId="0FAA565B" w:rsidR="009A5168" w:rsidRPr="00821198" w:rsidRDefault="009A5168" w:rsidP="00BC3BFC">
      <w:pPr>
        <w:widowControl w:val="0"/>
        <w:numPr>
          <w:ilvl w:val="2"/>
          <w:numId w:val="4"/>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W przypadku gdy zmiany treści SWZ są istotne dla sporządzenia oferty lub wymagają od wykonawców dodatkowego czasu na zapoznanie się ze zmianą SWZ i przygotowanie ofert, zamawiający przedłuża termin składania ofert o czas niezbędny na zapoznanie się ze zmianą SWZ i przygotowanie oferty.</w:t>
      </w:r>
    </w:p>
    <w:p w14:paraId="3A0DC9DC" w14:textId="77777777" w:rsidR="00B773B7" w:rsidRPr="00821198" w:rsidRDefault="00B773B7" w:rsidP="00BC3BFC">
      <w:pPr>
        <w:widowControl w:val="0"/>
        <w:numPr>
          <w:ilvl w:val="2"/>
          <w:numId w:val="4"/>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Jeżeli zmiana treści SWZ prowadzi do zmiany treści ogłoszenia o zamówieniu, Zamawiający zamieszcza w Biuletynie Zamówień Publicznych ogłoszenie o zmianie ogłoszenia.</w:t>
      </w:r>
    </w:p>
    <w:p w14:paraId="6CC830FD" w14:textId="3E8A9CEC" w:rsidR="00B773B7" w:rsidRPr="00821198" w:rsidRDefault="00B773B7" w:rsidP="00BC3BFC">
      <w:pPr>
        <w:widowControl w:val="0"/>
        <w:numPr>
          <w:ilvl w:val="2"/>
          <w:numId w:val="4"/>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W przypadku dokonywania zmiany treści ogłoszenia o zamówieniu, zamawiający przedłuża termin składania ofert o czas niezbędny do wprowadzenia zmian we wnioskach albo ofertach, jeżeli jest to konieczne. Jeżeli zmiana, o której mowa w zdaniu poprzedzającym, jest istotna, w szczególności dotyczy określenia przedmiotu, wielkości lub zakresu zamówienia, kryteriów oceny ofert, warunków udziału w postępowaniu lub sposobu oceny ich spełniania, zamawiający przedłuża termin składania ofert o czas niezbędny na ich przygotowanie lub wprowadzenie zmian w ofertach.</w:t>
      </w:r>
    </w:p>
    <w:p w14:paraId="41E78E5A" w14:textId="77777777" w:rsidR="00F75D25" w:rsidRPr="00821198" w:rsidRDefault="00F75D25" w:rsidP="00BC3BFC">
      <w:pPr>
        <w:widowControl w:val="0"/>
        <w:numPr>
          <w:ilvl w:val="2"/>
          <w:numId w:val="4"/>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Z Wykonawcami wspólnie ubiegającymi się o udzielenie zamówienia (np. konsorcjum, spółka cywilna), Zamawiający będzie się porozumiewał za pośrednictwem pełnomocnika Wykonawców wskazanego w pełnomocnictwie.</w:t>
      </w:r>
    </w:p>
    <w:p w14:paraId="6B4CE94E" w14:textId="0BFC1204" w:rsidR="00F75D25" w:rsidRPr="00821198" w:rsidRDefault="00F75D25" w:rsidP="00BC3BFC">
      <w:pPr>
        <w:widowControl w:val="0"/>
        <w:numPr>
          <w:ilvl w:val="2"/>
          <w:numId w:val="4"/>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Zamawiający nie zamierza zwoływać zebrania Wykonawców w celu wyjaśnienia wątpliwości dotyczących treści SWZ.</w:t>
      </w:r>
    </w:p>
    <w:p w14:paraId="4946624F" w14:textId="77777777" w:rsidR="00E6524B" w:rsidRPr="00821198" w:rsidRDefault="001B291E" w:rsidP="00BC3BFC">
      <w:pPr>
        <w:widowControl w:val="0"/>
        <w:numPr>
          <w:ilvl w:val="2"/>
          <w:numId w:val="4"/>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Zamawiający informuje, że</w:t>
      </w:r>
      <w:r w:rsidR="00E6524B" w:rsidRPr="00821198">
        <w:rPr>
          <w:rFonts w:ascii="Times New Roman" w:hAnsi="Times New Roman" w:cs="Times New Roman"/>
          <w:sz w:val="24"/>
          <w:szCs w:val="24"/>
        </w:rPr>
        <w:t>:</w:t>
      </w:r>
    </w:p>
    <w:p w14:paraId="57592E9F" w14:textId="4A4DDBE4" w:rsidR="001B291E" w:rsidRPr="00821198" w:rsidRDefault="001B291E" w:rsidP="00BC3BFC">
      <w:pPr>
        <w:pStyle w:val="Akapitzlist"/>
        <w:widowControl w:val="0"/>
        <w:numPr>
          <w:ilvl w:val="0"/>
          <w:numId w:val="30"/>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 xml:space="preserve">skorzystanie przez osobę, której dane osobowe dotyczą, z uprawnienia do sprostowania lub uzupełnienia, o którym mowa w </w:t>
      </w:r>
      <w:hyperlink r:id="rId17" w:anchor="/document/68636690?unitId=art(16)&amp;cm=DOCUMENT" w:tgtFrame="_blank" w:history="1">
        <w:r w:rsidRPr="00821198">
          <w:rPr>
            <w:rFonts w:ascii="Times New Roman" w:hAnsi="Times New Roman" w:cs="Times New Roman"/>
            <w:sz w:val="24"/>
            <w:szCs w:val="24"/>
          </w:rPr>
          <w:t>art. 16</w:t>
        </w:r>
      </w:hyperlink>
      <w:r w:rsidRPr="00821198">
        <w:rPr>
          <w:rFonts w:ascii="Times New Roman" w:hAnsi="Times New Roman" w:cs="Times New Roman"/>
          <w:sz w:val="24"/>
          <w:szCs w:val="24"/>
        </w:rPr>
        <w:t xml:space="preserve"> RODO, nie może skutkować zmianą wyniku postępowania o udzielenie zamówienia ani zmianą postanowień umowy w sprawie zamówienia publicznego w zakresie niezgodnym z ustawą.</w:t>
      </w:r>
    </w:p>
    <w:p w14:paraId="135E634E" w14:textId="17312751" w:rsidR="001B291E" w:rsidRPr="00821198" w:rsidRDefault="001B291E" w:rsidP="00BC3BFC">
      <w:pPr>
        <w:pStyle w:val="Akapitzlist"/>
        <w:widowControl w:val="0"/>
        <w:numPr>
          <w:ilvl w:val="0"/>
          <w:numId w:val="30"/>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 xml:space="preserve">zgłoszenie żądania ograniczenia przetwarzania, o którym mowa w </w:t>
      </w:r>
      <w:hyperlink r:id="rId18" w:anchor="/document/68636690?unitId=art(18)ust(1)&amp;cm=DOCUMENT" w:tgtFrame="_blank" w:history="1">
        <w:r w:rsidRPr="00821198">
          <w:rPr>
            <w:rFonts w:ascii="Times New Roman" w:hAnsi="Times New Roman" w:cs="Times New Roman"/>
            <w:sz w:val="24"/>
            <w:szCs w:val="24"/>
          </w:rPr>
          <w:t>art. 18 ust. 1</w:t>
        </w:r>
      </w:hyperlink>
      <w:r w:rsidRPr="00821198">
        <w:rPr>
          <w:rFonts w:ascii="Times New Roman" w:hAnsi="Times New Roman" w:cs="Times New Roman"/>
          <w:sz w:val="24"/>
          <w:szCs w:val="24"/>
        </w:rPr>
        <w:t xml:space="preserve"> </w:t>
      </w:r>
      <w:r w:rsidR="00E6524B" w:rsidRPr="00821198">
        <w:rPr>
          <w:rFonts w:ascii="Times New Roman" w:hAnsi="Times New Roman" w:cs="Times New Roman"/>
          <w:sz w:val="24"/>
          <w:szCs w:val="24"/>
        </w:rPr>
        <w:t>RODO</w:t>
      </w:r>
      <w:r w:rsidRPr="00821198">
        <w:rPr>
          <w:rFonts w:ascii="Times New Roman" w:hAnsi="Times New Roman" w:cs="Times New Roman"/>
          <w:sz w:val="24"/>
          <w:szCs w:val="24"/>
        </w:rPr>
        <w:t>, nie ogranicza przetwarzania danych osobowych do czasu zakończenia tego postępowania.</w:t>
      </w:r>
    </w:p>
    <w:p w14:paraId="539EE184" w14:textId="7AA47E03" w:rsidR="00804A10" w:rsidRPr="00821198" w:rsidRDefault="00804A10" w:rsidP="00BC3BFC">
      <w:pPr>
        <w:widowControl w:val="0"/>
        <w:numPr>
          <w:ilvl w:val="2"/>
          <w:numId w:val="4"/>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W zakresie nieuregulowanym w SWZ, zastosowanie znajdują:</w:t>
      </w:r>
    </w:p>
    <w:p w14:paraId="53BE08A5" w14:textId="55117DB2" w:rsidR="00804A10" w:rsidRPr="00821198" w:rsidRDefault="00804A10" w:rsidP="00BC3BFC">
      <w:pPr>
        <w:pStyle w:val="Akapitzlist"/>
        <w:widowControl w:val="0"/>
        <w:numPr>
          <w:ilvl w:val="0"/>
          <w:numId w:val="38"/>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lastRenderedPageBreak/>
        <w:t>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poz. 2452).</w:t>
      </w:r>
    </w:p>
    <w:p w14:paraId="63FBE50A" w14:textId="5B4A863F" w:rsidR="00804A10" w:rsidRPr="00821198" w:rsidRDefault="00804A10" w:rsidP="00BC3BFC">
      <w:pPr>
        <w:pStyle w:val="Akapitzlist"/>
        <w:widowControl w:val="0"/>
        <w:numPr>
          <w:ilvl w:val="0"/>
          <w:numId w:val="38"/>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Rozporządzenie Ministra Rozwoju, Pracy i Technologii z dnia 23 grudnia 2020 r. w sprawie podmiotowych środków dowodowych oraz innych dokumentów lub oświadczeń, jakich może żądać zamawiający od wykonawcy.</w:t>
      </w:r>
    </w:p>
    <w:p w14:paraId="0059A7E4" w14:textId="77777777" w:rsidR="00E6524B" w:rsidRPr="00821198" w:rsidRDefault="00E6524B" w:rsidP="00BC3BFC">
      <w:pPr>
        <w:pStyle w:val="Akapitzlist"/>
        <w:widowControl w:val="0"/>
        <w:spacing w:after="0" w:line="360" w:lineRule="auto"/>
        <w:jc w:val="both"/>
        <w:rPr>
          <w:rFonts w:ascii="Times New Roman" w:hAnsi="Times New Roman" w:cs="Times New Roman"/>
          <w:color w:val="FF0000"/>
          <w:sz w:val="24"/>
          <w:szCs w:val="24"/>
        </w:rPr>
      </w:pPr>
    </w:p>
    <w:p w14:paraId="009F4D00" w14:textId="77777777" w:rsidR="00F75D25" w:rsidRPr="00821198" w:rsidRDefault="00F75D25" w:rsidP="00BC3BFC">
      <w:pPr>
        <w:pStyle w:val="Akapitzlist"/>
        <w:numPr>
          <w:ilvl w:val="0"/>
          <w:numId w:val="37"/>
        </w:numPr>
        <w:spacing w:line="360" w:lineRule="auto"/>
        <w:jc w:val="both"/>
        <w:rPr>
          <w:rFonts w:ascii="Times New Roman" w:hAnsi="Times New Roman" w:cs="Times New Roman"/>
          <w:b/>
          <w:bCs/>
          <w:sz w:val="24"/>
          <w:szCs w:val="24"/>
        </w:rPr>
      </w:pPr>
      <w:r w:rsidRPr="00821198">
        <w:rPr>
          <w:rFonts w:ascii="Times New Roman" w:hAnsi="Times New Roman" w:cs="Times New Roman"/>
          <w:b/>
          <w:bCs/>
          <w:sz w:val="24"/>
          <w:szCs w:val="24"/>
        </w:rPr>
        <w:t xml:space="preserve">WYMAGANIA DOTYCZĄCE WADIUM: </w:t>
      </w:r>
    </w:p>
    <w:p w14:paraId="18B5F1D9" w14:textId="0F422D1F" w:rsidR="00EE051F" w:rsidRPr="00821198" w:rsidRDefault="00EE051F" w:rsidP="00BC3BFC">
      <w:pPr>
        <w:numPr>
          <w:ilvl w:val="0"/>
          <w:numId w:val="23"/>
        </w:numPr>
        <w:tabs>
          <w:tab w:val="clear" w:pos="142"/>
          <w:tab w:val="num" w:pos="426"/>
        </w:tabs>
        <w:spacing w:after="0" w:line="360" w:lineRule="auto"/>
        <w:ind w:left="426" w:hanging="426"/>
        <w:jc w:val="both"/>
        <w:rPr>
          <w:rFonts w:ascii="Times New Roman" w:hAnsi="Times New Roman" w:cs="Times New Roman"/>
          <w:i/>
          <w:sz w:val="24"/>
          <w:szCs w:val="24"/>
        </w:rPr>
      </w:pPr>
      <w:r w:rsidRPr="00821198">
        <w:rPr>
          <w:rFonts w:ascii="Times New Roman" w:hAnsi="Times New Roman" w:cs="Times New Roman"/>
          <w:sz w:val="24"/>
          <w:szCs w:val="24"/>
        </w:rPr>
        <w:t xml:space="preserve">Zamawiający wymaga wniesienia wadium w wysokości: </w:t>
      </w:r>
      <w:r w:rsidR="0038349C">
        <w:rPr>
          <w:rFonts w:ascii="Times New Roman" w:hAnsi="Times New Roman" w:cs="Times New Roman"/>
          <w:sz w:val="24"/>
          <w:szCs w:val="24"/>
        </w:rPr>
        <w:t>6</w:t>
      </w:r>
      <w:r w:rsidRPr="00821198">
        <w:rPr>
          <w:rFonts w:ascii="Times New Roman" w:hAnsi="Times New Roman" w:cs="Times New Roman"/>
          <w:sz w:val="24"/>
          <w:szCs w:val="24"/>
        </w:rPr>
        <w:t>.000 zł.</w:t>
      </w:r>
    </w:p>
    <w:p w14:paraId="463A876E" w14:textId="77777777" w:rsidR="00EE051F" w:rsidRPr="00821198" w:rsidRDefault="00EE051F" w:rsidP="00BC3BFC">
      <w:pPr>
        <w:numPr>
          <w:ilvl w:val="0"/>
          <w:numId w:val="23"/>
        </w:numPr>
        <w:tabs>
          <w:tab w:val="clear" w:pos="142"/>
          <w:tab w:val="num" w:pos="426"/>
        </w:tabs>
        <w:spacing w:after="0" w:line="360" w:lineRule="auto"/>
        <w:ind w:left="426" w:hanging="426"/>
        <w:jc w:val="both"/>
        <w:rPr>
          <w:rFonts w:ascii="Times New Roman" w:hAnsi="Times New Roman" w:cs="Times New Roman"/>
          <w:sz w:val="24"/>
          <w:szCs w:val="24"/>
        </w:rPr>
      </w:pPr>
      <w:r w:rsidRPr="00821198">
        <w:rPr>
          <w:rFonts w:ascii="Times New Roman" w:hAnsi="Times New Roman" w:cs="Times New Roman"/>
          <w:sz w:val="24"/>
          <w:szCs w:val="24"/>
        </w:rPr>
        <w:t>Wadium wnosi się przed upływem terminu składania ofert i utrzymuje nieprzerwanie do dnia upływu terminu związania ofertą, z wyjątkiem przypadków, o których mowa w art. 98 ust. 1 pkt 2 i 3 oraz ust. 2 ustawy PZP.</w:t>
      </w:r>
    </w:p>
    <w:p w14:paraId="4E6A5E54" w14:textId="77777777" w:rsidR="00EE051F" w:rsidRPr="00821198" w:rsidRDefault="00EE051F" w:rsidP="00BC3BFC">
      <w:pPr>
        <w:numPr>
          <w:ilvl w:val="0"/>
          <w:numId w:val="23"/>
        </w:numPr>
        <w:tabs>
          <w:tab w:val="clear" w:pos="142"/>
          <w:tab w:val="num" w:pos="426"/>
        </w:tabs>
        <w:spacing w:after="0" w:line="360" w:lineRule="auto"/>
        <w:ind w:left="426" w:hanging="426"/>
        <w:jc w:val="both"/>
        <w:rPr>
          <w:rFonts w:ascii="Times New Roman" w:hAnsi="Times New Roman" w:cs="Times New Roman"/>
          <w:sz w:val="24"/>
          <w:szCs w:val="24"/>
        </w:rPr>
      </w:pPr>
      <w:r w:rsidRPr="00821198">
        <w:rPr>
          <w:rFonts w:ascii="Times New Roman" w:hAnsi="Times New Roman" w:cs="Times New Roman"/>
          <w:sz w:val="24"/>
          <w:szCs w:val="24"/>
        </w:rPr>
        <w:t>Wadium może być wniesione w jednej lub kilku następujących formach:</w:t>
      </w:r>
    </w:p>
    <w:p w14:paraId="61B18E69" w14:textId="77777777" w:rsidR="00EE051F" w:rsidRPr="00821198" w:rsidRDefault="00EE051F" w:rsidP="00BC3BFC">
      <w:pPr>
        <w:numPr>
          <w:ilvl w:val="0"/>
          <w:numId w:val="24"/>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pieniądzu,</w:t>
      </w:r>
    </w:p>
    <w:p w14:paraId="73B14070" w14:textId="77777777" w:rsidR="00EE051F" w:rsidRPr="00821198" w:rsidRDefault="00EE051F" w:rsidP="00BC3BFC">
      <w:pPr>
        <w:numPr>
          <w:ilvl w:val="0"/>
          <w:numId w:val="24"/>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 xml:space="preserve">gwarancjach bankowych,  </w:t>
      </w:r>
    </w:p>
    <w:p w14:paraId="7201F0E9" w14:textId="77777777" w:rsidR="00EE051F" w:rsidRPr="00821198" w:rsidRDefault="00EE051F" w:rsidP="00BC3BFC">
      <w:pPr>
        <w:numPr>
          <w:ilvl w:val="0"/>
          <w:numId w:val="24"/>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 xml:space="preserve">gwarancjach ubezpieczeniowych, </w:t>
      </w:r>
    </w:p>
    <w:p w14:paraId="4F840DF5" w14:textId="77777777" w:rsidR="00EE051F" w:rsidRPr="00821198" w:rsidRDefault="00EE051F" w:rsidP="00BC3BFC">
      <w:pPr>
        <w:numPr>
          <w:ilvl w:val="0"/>
          <w:numId w:val="24"/>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poręczeniach udzielanych przez podmioty, o których mowa w art. 6b ust. 5 pkt 2 ustawy z dnia 9 listopada 2000 r. o utworzeniu Polskiej Agencji Rozwoju Przedsiębiorczości (t.j:Dz.U.2020 poz.299).</w:t>
      </w:r>
    </w:p>
    <w:p w14:paraId="18185ED3" w14:textId="77777777" w:rsidR="00EE051F" w:rsidRPr="00821198" w:rsidRDefault="00EE051F" w:rsidP="00BC3BFC">
      <w:pPr>
        <w:numPr>
          <w:ilvl w:val="0"/>
          <w:numId w:val="23"/>
        </w:numPr>
        <w:tabs>
          <w:tab w:val="clear" w:pos="142"/>
          <w:tab w:val="num" w:pos="426"/>
        </w:tabs>
        <w:spacing w:after="0" w:line="360" w:lineRule="auto"/>
        <w:ind w:left="426" w:hanging="426"/>
        <w:jc w:val="both"/>
        <w:rPr>
          <w:rFonts w:ascii="Times New Roman" w:hAnsi="Times New Roman" w:cs="Times New Roman"/>
          <w:sz w:val="24"/>
          <w:szCs w:val="24"/>
        </w:rPr>
      </w:pPr>
      <w:r w:rsidRPr="00821198">
        <w:rPr>
          <w:rFonts w:ascii="Times New Roman" w:hAnsi="Times New Roman" w:cs="Times New Roman"/>
          <w:sz w:val="24"/>
          <w:szCs w:val="24"/>
        </w:rPr>
        <w:t>Jeżeli wadium jest wnoszone w formie gwarancji lub poręczenia, wykonawca przekazuje zamawiającemu oryginał gwarancji lub poręczenia, w postaci elektronicznej.</w:t>
      </w:r>
    </w:p>
    <w:p w14:paraId="79FA90ED" w14:textId="77777777" w:rsidR="00EE051F" w:rsidRPr="00821198" w:rsidRDefault="00EE051F" w:rsidP="00BC3BFC">
      <w:pPr>
        <w:numPr>
          <w:ilvl w:val="0"/>
          <w:numId w:val="23"/>
        </w:numPr>
        <w:tabs>
          <w:tab w:val="clear" w:pos="142"/>
          <w:tab w:val="num" w:pos="426"/>
        </w:tabs>
        <w:spacing w:after="0" w:line="360" w:lineRule="auto"/>
        <w:ind w:left="426" w:hanging="426"/>
        <w:jc w:val="both"/>
        <w:rPr>
          <w:rFonts w:ascii="Times New Roman" w:hAnsi="Times New Roman" w:cs="Times New Roman"/>
          <w:sz w:val="24"/>
          <w:szCs w:val="24"/>
        </w:rPr>
      </w:pPr>
      <w:r w:rsidRPr="00821198">
        <w:rPr>
          <w:rFonts w:ascii="Times New Roman" w:hAnsi="Times New Roman" w:cs="Times New Roman"/>
          <w:sz w:val="24"/>
          <w:szCs w:val="24"/>
        </w:rPr>
        <w:t>Wadium wnoszone w formie gwarancji i poręczeń musi spełniać następujące wymogi:</w:t>
      </w:r>
    </w:p>
    <w:p w14:paraId="1C96D0DB" w14:textId="77777777" w:rsidR="00EE051F" w:rsidRPr="00821198" w:rsidRDefault="00EE051F" w:rsidP="00BC3BFC">
      <w:pPr>
        <w:numPr>
          <w:ilvl w:val="1"/>
          <w:numId w:val="25"/>
        </w:numPr>
        <w:spacing w:after="0" w:line="360" w:lineRule="auto"/>
        <w:ind w:left="709" w:hanging="283"/>
        <w:jc w:val="both"/>
        <w:rPr>
          <w:rFonts w:ascii="Times New Roman" w:hAnsi="Times New Roman" w:cs="Times New Roman"/>
          <w:sz w:val="24"/>
          <w:szCs w:val="24"/>
        </w:rPr>
      </w:pPr>
      <w:r w:rsidRPr="00821198">
        <w:rPr>
          <w:rFonts w:ascii="Times New Roman" w:hAnsi="Times New Roman" w:cs="Times New Roman"/>
          <w:sz w:val="24"/>
          <w:szCs w:val="24"/>
        </w:rPr>
        <w:t>być wystawione na Zamawiającego,</w:t>
      </w:r>
    </w:p>
    <w:p w14:paraId="60D725AB" w14:textId="77777777" w:rsidR="00EE051F" w:rsidRPr="00821198" w:rsidRDefault="00EE051F" w:rsidP="00BC3BFC">
      <w:pPr>
        <w:numPr>
          <w:ilvl w:val="1"/>
          <w:numId w:val="25"/>
        </w:numPr>
        <w:spacing w:after="0" w:line="360" w:lineRule="auto"/>
        <w:ind w:left="709" w:hanging="283"/>
        <w:jc w:val="both"/>
        <w:rPr>
          <w:rFonts w:ascii="Times New Roman" w:hAnsi="Times New Roman" w:cs="Times New Roman"/>
          <w:sz w:val="24"/>
          <w:szCs w:val="24"/>
        </w:rPr>
      </w:pPr>
      <w:r w:rsidRPr="00821198">
        <w:rPr>
          <w:rFonts w:ascii="Times New Roman" w:hAnsi="Times New Roman" w:cs="Times New Roman"/>
          <w:sz w:val="24"/>
          <w:szCs w:val="24"/>
        </w:rPr>
        <w:t>zawierać w swej treści oświadczenie gwaranta (poręczyciela), w którym zobowiązuje się on do bezwarunkowej i nieodwołalnej wypłaty kwoty wadium na pierwsze żądanie Zamawiającego, zawierające oświadczenie, iż zaszła jedna z przesłanek wymienionych w art. 98 ust. 6 ustawy PZP.</w:t>
      </w:r>
    </w:p>
    <w:p w14:paraId="38CCEF3B" w14:textId="0F31F208" w:rsidR="00EE051F" w:rsidRDefault="00EE051F" w:rsidP="00BC3BFC">
      <w:pPr>
        <w:numPr>
          <w:ilvl w:val="0"/>
          <w:numId w:val="23"/>
        </w:numPr>
        <w:tabs>
          <w:tab w:val="clear" w:pos="142"/>
          <w:tab w:val="num" w:pos="426"/>
        </w:tabs>
        <w:spacing w:line="360" w:lineRule="auto"/>
        <w:ind w:left="426" w:hanging="426"/>
        <w:jc w:val="both"/>
        <w:rPr>
          <w:rFonts w:ascii="Times New Roman" w:hAnsi="Times New Roman" w:cs="Times New Roman"/>
          <w:sz w:val="24"/>
          <w:szCs w:val="24"/>
        </w:rPr>
      </w:pPr>
      <w:r w:rsidRPr="00821198">
        <w:rPr>
          <w:rFonts w:ascii="Times New Roman" w:hAnsi="Times New Roman" w:cs="Times New Roman"/>
          <w:sz w:val="24"/>
          <w:szCs w:val="24"/>
        </w:rPr>
        <w:t>Wadium wnoszone w pieniądzu wpłaca się przelewem na rachunek bankowy Zamawiającego:</w:t>
      </w:r>
    </w:p>
    <w:p w14:paraId="0A1ECDB0" w14:textId="77777777" w:rsidR="00050B68" w:rsidRDefault="00050B68" w:rsidP="00CD087C">
      <w:pPr>
        <w:spacing w:line="360" w:lineRule="auto"/>
        <w:ind w:left="426"/>
        <w:jc w:val="both"/>
        <w:rPr>
          <w:rFonts w:ascii="Times New Roman" w:hAnsi="Times New Roman" w:cs="Times New Roman"/>
          <w:sz w:val="24"/>
          <w:szCs w:val="24"/>
        </w:rPr>
      </w:pPr>
    </w:p>
    <w:p w14:paraId="6B0264DC" w14:textId="77777777" w:rsidR="0038349C" w:rsidRPr="00821198" w:rsidRDefault="0038349C" w:rsidP="0038349C">
      <w:pPr>
        <w:spacing w:line="360" w:lineRule="auto"/>
        <w:ind w:left="426"/>
        <w:jc w:val="both"/>
        <w:rPr>
          <w:rFonts w:ascii="Times New Roman" w:hAnsi="Times New Roman" w:cs="Times New Roman"/>
          <w:sz w:val="24"/>
          <w:szCs w:val="24"/>
        </w:rPr>
      </w:pPr>
    </w:p>
    <w:p w14:paraId="290289AB" w14:textId="77777777" w:rsidR="00EE051F" w:rsidRPr="00821198" w:rsidRDefault="00EE051F" w:rsidP="00BC3BFC">
      <w:pPr>
        <w:pBdr>
          <w:top w:val="single" w:sz="4" w:space="1" w:color="000000"/>
          <w:left w:val="single" w:sz="4" w:space="4" w:color="000000"/>
          <w:bottom w:val="single" w:sz="4" w:space="1" w:color="000000"/>
          <w:right w:val="single" w:sz="4" w:space="4" w:color="000000"/>
        </w:pBdr>
        <w:spacing w:line="360" w:lineRule="auto"/>
        <w:ind w:left="142"/>
        <w:jc w:val="center"/>
        <w:rPr>
          <w:rFonts w:ascii="Times New Roman" w:hAnsi="Times New Roman" w:cs="Times New Roman"/>
          <w:b/>
          <w:color w:val="000000" w:themeColor="text1"/>
          <w:sz w:val="24"/>
          <w:szCs w:val="24"/>
        </w:rPr>
      </w:pPr>
      <w:r w:rsidRPr="00821198">
        <w:rPr>
          <w:rFonts w:ascii="Times New Roman" w:hAnsi="Times New Roman" w:cs="Times New Roman"/>
          <w:b/>
          <w:color w:val="000000" w:themeColor="text1"/>
          <w:sz w:val="24"/>
          <w:szCs w:val="24"/>
        </w:rPr>
        <w:lastRenderedPageBreak/>
        <w:t xml:space="preserve">Nr rachunku bankowego </w:t>
      </w:r>
    </w:p>
    <w:p w14:paraId="762026AF" w14:textId="77777777" w:rsidR="00ED5629" w:rsidRPr="00821198" w:rsidRDefault="00ED5629" w:rsidP="00BC3BFC">
      <w:pPr>
        <w:pBdr>
          <w:top w:val="single" w:sz="4" w:space="1" w:color="000000"/>
          <w:left w:val="single" w:sz="4" w:space="4" w:color="000000"/>
          <w:bottom w:val="single" w:sz="4" w:space="1" w:color="000000"/>
          <w:right w:val="single" w:sz="4" w:space="4" w:color="000000"/>
        </w:pBdr>
        <w:spacing w:line="360" w:lineRule="auto"/>
        <w:ind w:left="142"/>
        <w:jc w:val="center"/>
        <w:rPr>
          <w:rFonts w:ascii="Times New Roman" w:hAnsi="Times New Roman" w:cs="Times New Roman"/>
          <w:b/>
          <w:bCs/>
          <w:color w:val="000000" w:themeColor="text1"/>
          <w:sz w:val="24"/>
          <w:szCs w:val="24"/>
        </w:rPr>
      </w:pPr>
      <w:r w:rsidRPr="00821198">
        <w:rPr>
          <w:rFonts w:ascii="Times New Roman" w:hAnsi="Times New Roman" w:cs="Times New Roman"/>
          <w:b/>
          <w:bCs/>
          <w:color w:val="000000" w:themeColor="text1"/>
          <w:sz w:val="24"/>
          <w:szCs w:val="24"/>
        </w:rPr>
        <w:t>Nr 78 9013 1013 2600 0912 2000 0530</w:t>
      </w:r>
    </w:p>
    <w:p w14:paraId="04420596" w14:textId="77FE6972" w:rsidR="00832DBF" w:rsidRPr="00821198" w:rsidRDefault="00EE051F" w:rsidP="00BC3BFC">
      <w:pPr>
        <w:pBdr>
          <w:top w:val="single" w:sz="4" w:space="1" w:color="000000"/>
          <w:left w:val="single" w:sz="4" w:space="4" w:color="000000"/>
          <w:bottom w:val="single" w:sz="4" w:space="1" w:color="000000"/>
          <w:right w:val="single" w:sz="4" w:space="4" w:color="000000"/>
        </w:pBdr>
        <w:spacing w:line="360" w:lineRule="auto"/>
        <w:ind w:left="142"/>
        <w:jc w:val="center"/>
        <w:rPr>
          <w:rFonts w:ascii="Times New Roman" w:hAnsi="Times New Roman" w:cs="Times New Roman"/>
          <w:i/>
          <w:color w:val="000000" w:themeColor="text1"/>
          <w:sz w:val="24"/>
          <w:szCs w:val="24"/>
        </w:rPr>
      </w:pPr>
      <w:r w:rsidRPr="00821198">
        <w:rPr>
          <w:rFonts w:ascii="Times New Roman" w:hAnsi="Times New Roman" w:cs="Times New Roman"/>
          <w:i/>
          <w:color w:val="000000" w:themeColor="text1"/>
          <w:sz w:val="24"/>
          <w:szCs w:val="24"/>
        </w:rPr>
        <w:t>z dopiskiem:</w:t>
      </w:r>
    </w:p>
    <w:p w14:paraId="197276AE" w14:textId="5E69CB0C" w:rsidR="00832DBF" w:rsidRPr="00821198" w:rsidRDefault="00EE051F" w:rsidP="00BC3BFC">
      <w:pPr>
        <w:pBdr>
          <w:top w:val="single" w:sz="4" w:space="1" w:color="000000"/>
          <w:left w:val="single" w:sz="4" w:space="4" w:color="000000"/>
          <w:bottom w:val="single" w:sz="4" w:space="1" w:color="000000"/>
          <w:right w:val="single" w:sz="4" w:space="4" w:color="000000"/>
        </w:pBdr>
        <w:spacing w:line="360" w:lineRule="auto"/>
        <w:ind w:left="142"/>
        <w:jc w:val="center"/>
        <w:rPr>
          <w:rFonts w:ascii="Times New Roman" w:hAnsi="Times New Roman" w:cs="Times New Roman"/>
          <w:i/>
          <w:color w:val="000000" w:themeColor="text1"/>
          <w:sz w:val="24"/>
          <w:szCs w:val="24"/>
        </w:rPr>
      </w:pPr>
      <w:r w:rsidRPr="00821198">
        <w:rPr>
          <w:rFonts w:ascii="Times New Roman" w:hAnsi="Times New Roman" w:cs="Times New Roman"/>
          <w:b/>
          <w:color w:val="000000" w:themeColor="text1"/>
          <w:sz w:val="24"/>
          <w:szCs w:val="24"/>
        </w:rPr>
        <w:t xml:space="preserve"> - Wadium do przetargu </w:t>
      </w:r>
      <w:r w:rsidRPr="00821198">
        <w:rPr>
          <w:rFonts w:ascii="Times New Roman" w:hAnsi="Times New Roman" w:cs="Times New Roman"/>
          <w:b/>
          <w:bCs/>
          <w:color w:val="000000" w:themeColor="text1"/>
          <w:sz w:val="24"/>
          <w:szCs w:val="24"/>
        </w:rPr>
        <w:t xml:space="preserve">na wykonanie zamówienia: </w:t>
      </w:r>
      <w:r w:rsidR="001760FB" w:rsidRPr="001760FB">
        <w:rPr>
          <w:rFonts w:ascii="Times New Roman" w:hAnsi="Times New Roman" w:cs="Times New Roman"/>
          <w:b/>
          <w:bCs/>
          <w:color w:val="000000" w:themeColor="text1"/>
          <w:sz w:val="24"/>
          <w:szCs w:val="24"/>
        </w:rPr>
        <w:t xml:space="preserve">Przebudowa drogi wewnętrznej </w:t>
      </w:r>
      <w:r w:rsidR="001760FB">
        <w:rPr>
          <w:rFonts w:ascii="Times New Roman" w:hAnsi="Times New Roman" w:cs="Times New Roman"/>
          <w:b/>
          <w:bCs/>
          <w:color w:val="000000" w:themeColor="text1"/>
          <w:sz w:val="24"/>
          <w:szCs w:val="24"/>
        </w:rPr>
        <w:br/>
      </w:r>
      <w:r w:rsidR="001760FB" w:rsidRPr="001760FB">
        <w:rPr>
          <w:rFonts w:ascii="Times New Roman" w:hAnsi="Times New Roman" w:cs="Times New Roman"/>
          <w:b/>
          <w:bCs/>
          <w:color w:val="000000" w:themeColor="text1"/>
          <w:sz w:val="24"/>
          <w:szCs w:val="24"/>
        </w:rPr>
        <w:t>w miejscowości Trębki</w:t>
      </w:r>
    </w:p>
    <w:p w14:paraId="56BEDE34" w14:textId="34609213" w:rsidR="00EE051F" w:rsidRPr="00821198" w:rsidRDefault="00EE051F" w:rsidP="00BC3BFC">
      <w:pPr>
        <w:pBdr>
          <w:top w:val="single" w:sz="4" w:space="1" w:color="000000"/>
          <w:left w:val="single" w:sz="4" w:space="4" w:color="000000"/>
          <w:bottom w:val="single" w:sz="4" w:space="1" w:color="000000"/>
          <w:right w:val="single" w:sz="4" w:space="4" w:color="000000"/>
        </w:pBdr>
        <w:spacing w:line="360" w:lineRule="auto"/>
        <w:ind w:left="142"/>
        <w:jc w:val="center"/>
        <w:rPr>
          <w:rFonts w:ascii="Times New Roman" w:hAnsi="Times New Roman" w:cs="Times New Roman"/>
          <w:b/>
          <w:bCs/>
          <w:color w:val="000000" w:themeColor="text1"/>
          <w:sz w:val="24"/>
          <w:szCs w:val="24"/>
        </w:rPr>
      </w:pPr>
      <w:r w:rsidRPr="00821198">
        <w:rPr>
          <w:rFonts w:ascii="Times New Roman" w:hAnsi="Times New Roman" w:cs="Times New Roman"/>
          <w:b/>
          <w:bCs/>
          <w:color w:val="000000" w:themeColor="text1"/>
          <w:sz w:val="24"/>
          <w:szCs w:val="24"/>
        </w:rPr>
        <w:t xml:space="preserve">Znak sprawy </w:t>
      </w:r>
      <w:r w:rsidR="004D2C26" w:rsidRPr="00821198">
        <w:rPr>
          <w:rFonts w:ascii="Times New Roman" w:hAnsi="Times New Roman" w:cs="Times New Roman"/>
          <w:b/>
          <w:bCs/>
          <w:color w:val="000000" w:themeColor="text1"/>
          <w:sz w:val="24"/>
          <w:szCs w:val="24"/>
        </w:rPr>
        <w:t>ZP.271.</w:t>
      </w:r>
      <w:r w:rsidR="001760FB">
        <w:rPr>
          <w:rFonts w:ascii="Times New Roman" w:hAnsi="Times New Roman" w:cs="Times New Roman"/>
          <w:b/>
          <w:bCs/>
          <w:color w:val="000000" w:themeColor="text1"/>
          <w:sz w:val="24"/>
          <w:szCs w:val="24"/>
        </w:rPr>
        <w:t>9</w:t>
      </w:r>
      <w:r w:rsidR="004D2C26" w:rsidRPr="00821198">
        <w:rPr>
          <w:rFonts w:ascii="Times New Roman" w:hAnsi="Times New Roman" w:cs="Times New Roman"/>
          <w:b/>
          <w:bCs/>
          <w:color w:val="000000" w:themeColor="text1"/>
          <w:sz w:val="24"/>
          <w:szCs w:val="24"/>
        </w:rPr>
        <w:t>.2022</w:t>
      </w:r>
    </w:p>
    <w:p w14:paraId="735F439C" w14:textId="77777777" w:rsidR="00EE051F" w:rsidRPr="00821198" w:rsidRDefault="00EE051F" w:rsidP="00BC3BFC">
      <w:pPr>
        <w:spacing w:line="360" w:lineRule="auto"/>
        <w:ind w:left="426"/>
        <w:jc w:val="both"/>
        <w:rPr>
          <w:rFonts w:ascii="Times New Roman" w:hAnsi="Times New Roman" w:cs="Times New Roman"/>
          <w:color w:val="FF0000"/>
          <w:sz w:val="24"/>
          <w:szCs w:val="24"/>
        </w:rPr>
      </w:pPr>
    </w:p>
    <w:p w14:paraId="28B1A5E5" w14:textId="77777777" w:rsidR="00EE051F" w:rsidRPr="00821198" w:rsidRDefault="00EE051F" w:rsidP="00BC3BFC">
      <w:pPr>
        <w:numPr>
          <w:ilvl w:val="0"/>
          <w:numId w:val="23"/>
        </w:numPr>
        <w:tabs>
          <w:tab w:val="clear" w:pos="142"/>
          <w:tab w:val="num" w:pos="426"/>
        </w:tabs>
        <w:spacing w:after="0" w:line="360" w:lineRule="auto"/>
        <w:ind w:left="426" w:hanging="426"/>
        <w:jc w:val="both"/>
        <w:rPr>
          <w:rFonts w:ascii="Times New Roman" w:hAnsi="Times New Roman" w:cs="Times New Roman"/>
          <w:sz w:val="24"/>
          <w:szCs w:val="24"/>
        </w:rPr>
      </w:pPr>
      <w:r w:rsidRPr="00821198">
        <w:rPr>
          <w:rFonts w:ascii="Times New Roman" w:hAnsi="Times New Roman" w:cs="Times New Roman"/>
          <w:sz w:val="24"/>
          <w:szCs w:val="24"/>
        </w:rPr>
        <w:t>Skuteczne wniesienie wadium w pieniądzu następuje z chwilą uznania środków pieniężnych na rachunku bankowym Zamawiającego, przed upływem terminu składania ofert (tj. przed upływem dnia i godziny wyznaczonej jako ostateczny termin składania ofert).</w:t>
      </w:r>
    </w:p>
    <w:p w14:paraId="4235FD29" w14:textId="77777777" w:rsidR="00EE051F" w:rsidRPr="00821198" w:rsidRDefault="00EE051F" w:rsidP="00BC3BFC">
      <w:pPr>
        <w:numPr>
          <w:ilvl w:val="0"/>
          <w:numId w:val="23"/>
        </w:numPr>
        <w:tabs>
          <w:tab w:val="clear" w:pos="142"/>
          <w:tab w:val="num" w:pos="426"/>
        </w:tabs>
        <w:spacing w:after="0" w:line="360" w:lineRule="auto"/>
        <w:ind w:left="426" w:hanging="426"/>
        <w:jc w:val="both"/>
        <w:rPr>
          <w:rFonts w:ascii="Times New Roman" w:hAnsi="Times New Roman" w:cs="Times New Roman"/>
          <w:sz w:val="24"/>
          <w:szCs w:val="24"/>
        </w:rPr>
      </w:pPr>
      <w:r w:rsidRPr="00821198">
        <w:rPr>
          <w:rFonts w:ascii="Times New Roman" w:hAnsi="Times New Roman" w:cs="Times New Roman"/>
          <w:sz w:val="24"/>
          <w:szCs w:val="24"/>
        </w:rPr>
        <w:t>Zamawiający zwraca wadium niezwłocznie, nie później jednak niż w terminie 7 dni od dnia wystąpienia jednej z okoliczności:</w:t>
      </w:r>
    </w:p>
    <w:p w14:paraId="2C3DE5DD" w14:textId="77777777" w:rsidR="00EE051F" w:rsidRPr="00821198" w:rsidRDefault="00EE051F" w:rsidP="00BC3BFC">
      <w:pPr>
        <w:pStyle w:val="Akapitzlist"/>
        <w:numPr>
          <w:ilvl w:val="0"/>
          <w:numId w:val="31"/>
        </w:numPr>
        <w:spacing w:after="0" w:line="360" w:lineRule="auto"/>
        <w:ind w:left="851" w:hanging="425"/>
        <w:jc w:val="both"/>
        <w:rPr>
          <w:rFonts w:ascii="Times New Roman" w:hAnsi="Times New Roman" w:cs="Times New Roman"/>
          <w:sz w:val="24"/>
          <w:szCs w:val="24"/>
        </w:rPr>
      </w:pPr>
      <w:r w:rsidRPr="00821198">
        <w:rPr>
          <w:rFonts w:ascii="Times New Roman" w:hAnsi="Times New Roman" w:cs="Times New Roman"/>
          <w:sz w:val="24"/>
          <w:szCs w:val="24"/>
        </w:rPr>
        <w:t>upływu terminu związania ofertą;</w:t>
      </w:r>
    </w:p>
    <w:p w14:paraId="5DA80C33" w14:textId="77777777" w:rsidR="00EE051F" w:rsidRPr="00821198" w:rsidRDefault="00EE051F" w:rsidP="00BC3BFC">
      <w:pPr>
        <w:pStyle w:val="Akapitzlist"/>
        <w:numPr>
          <w:ilvl w:val="0"/>
          <w:numId w:val="31"/>
        </w:numPr>
        <w:spacing w:after="0" w:line="360" w:lineRule="auto"/>
        <w:ind w:left="851" w:hanging="425"/>
        <w:jc w:val="both"/>
        <w:rPr>
          <w:rFonts w:ascii="Times New Roman" w:hAnsi="Times New Roman" w:cs="Times New Roman"/>
          <w:sz w:val="24"/>
          <w:szCs w:val="24"/>
        </w:rPr>
      </w:pPr>
      <w:r w:rsidRPr="00821198">
        <w:rPr>
          <w:rFonts w:ascii="Times New Roman" w:hAnsi="Times New Roman" w:cs="Times New Roman"/>
          <w:sz w:val="24"/>
          <w:szCs w:val="24"/>
        </w:rPr>
        <w:t>zawarcia umowy w sprawie zamówienia publicznego;</w:t>
      </w:r>
    </w:p>
    <w:p w14:paraId="12E8F438" w14:textId="77777777" w:rsidR="00EE051F" w:rsidRPr="00821198" w:rsidRDefault="00EE051F" w:rsidP="00BC3BFC">
      <w:pPr>
        <w:pStyle w:val="Akapitzlist"/>
        <w:numPr>
          <w:ilvl w:val="0"/>
          <w:numId w:val="31"/>
        </w:numPr>
        <w:spacing w:after="0" w:line="360" w:lineRule="auto"/>
        <w:ind w:left="851" w:hanging="425"/>
        <w:jc w:val="both"/>
        <w:rPr>
          <w:rFonts w:ascii="Times New Roman" w:hAnsi="Times New Roman" w:cs="Times New Roman"/>
          <w:sz w:val="24"/>
          <w:szCs w:val="24"/>
        </w:rPr>
      </w:pPr>
      <w:r w:rsidRPr="00821198">
        <w:rPr>
          <w:rFonts w:ascii="Times New Roman" w:hAnsi="Times New Roman" w:cs="Times New Roman"/>
          <w:sz w:val="24"/>
          <w:szCs w:val="24"/>
        </w:rPr>
        <w:t>unieważnienia postępowania o udzielenie zamówienia, z wyjątkiem sytuacji gdy nie zostało rozstrzygnięte odwołanie na czynność unieważnienia albo nie upłynął termin do jego wniesienia.</w:t>
      </w:r>
    </w:p>
    <w:p w14:paraId="0DEDCD35" w14:textId="77777777" w:rsidR="00EE051F" w:rsidRPr="00821198" w:rsidRDefault="00EE051F" w:rsidP="00BC3BFC">
      <w:pPr>
        <w:numPr>
          <w:ilvl w:val="0"/>
          <w:numId w:val="23"/>
        </w:numPr>
        <w:tabs>
          <w:tab w:val="clear" w:pos="142"/>
          <w:tab w:val="num" w:pos="426"/>
        </w:tabs>
        <w:spacing w:after="0" w:line="360" w:lineRule="auto"/>
        <w:ind w:left="426" w:hanging="426"/>
        <w:jc w:val="both"/>
        <w:rPr>
          <w:rFonts w:ascii="Times New Roman" w:hAnsi="Times New Roman" w:cs="Times New Roman"/>
          <w:sz w:val="24"/>
          <w:szCs w:val="24"/>
        </w:rPr>
      </w:pPr>
      <w:r w:rsidRPr="00821198">
        <w:rPr>
          <w:rFonts w:ascii="Times New Roman" w:hAnsi="Times New Roman" w:cs="Times New Roman"/>
          <w:sz w:val="24"/>
          <w:szCs w:val="24"/>
        </w:rPr>
        <w:t>Zamawiający, niezwłocznie, nie później jednak niż w terminie 7 dni od dnia złożenia wniosku zwraca wadium wykonawcy:</w:t>
      </w:r>
    </w:p>
    <w:p w14:paraId="76E61AF4" w14:textId="77777777" w:rsidR="00EE051F" w:rsidRPr="00821198" w:rsidRDefault="00EE051F" w:rsidP="00BC3BFC">
      <w:pPr>
        <w:pStyle w:val="Akapitzlist"/>
        <w:numPr>
          <w:ilvl w:val="0"/>
          <w:numId w:val="32"/>
        </w:numPr>
        <w:spacing w:after="0" w:line="360" w:lineRule="auto"/>
        <w:ind w:left="851" w:hanging="425"/>
        <w:jc w:val="both"/>
        <w:rPr>
          <w:rFonts w:ascii="Times New Roman" w:hAnsi="Times New Roman" w:cs="Times New Roman"/>
          <w:sz w:val="24"/>
          <w:szCs w:val="24"/>
        </w:rPr>
      </w:pPr>
      <w:r w:rsidRPr="00821198">
        <w:rPr>
          <w:rFonts w:ascii="Times New Roman" w:hAnsi="Times New Roman" w:cs="Times New Roman"/>
          <w:sz w:val="24"/>
          <w:szCs w:val="24"/>
        </w:rPr>
        <w:t>który wycofał ofertę przed upływem terminu składania ofert;</w:t>
      </w:r>
    </w:p>
    <w:p w14:paraId="74A50563" w14:textId="77777777" w:rsidR="00EE051F" w:rsidRPr="00821198" w:rsidRDefault="00EE051F" w:rsidP="00BC3BFC">
      <w:pPr>
        <w:pStyle w:val="Akapitzlist"/>
        <w:numPr>
          <w:ilvl w:val="0"/>
          <w:numId w:val="32"/>
        </w:numPr>
        <w:spacing w:after="0" w:line="360" w:lineRule="auto"/>
        <w:ind w:left="851" w:hanging="425"/>
        <w:jc w:val="both"/>
        <w:rPr>
          <w:rFonts w:ascii="Times New Roman" w:hAnsi="Times New Roman" w:cs="Times New Roman"/>
          <w:sz w:val="24"/>
          <w:szCs w:val="24"/>
        </w:rPr>
      </w:pPr>
      <w:r w:rsidRPr="00821198">
        <w:rPr>
          <w:rFonts w:ascii="Times New Roman" w:hAnsi="Times New Roman" w:cs="Times New Roman"/>
          <w:sz w:val="24"/>
          <w:szCs w:val="24"/>
        </w:rPr>
        <w:t>którego oferta została odrzucona;</w:t>
      </w:r>
    </w:p>
    <w:p w14:paraId="79CCA5D1" w14:textId="77777777" w:rsidR="00EE051F" w:rsidRPr="00821198" w:rsidRDefault="00EE051F" w:rsidP="00BC3BFC">
      <w:pPr>
        <w:pStyle w:val="Akapitzlist"/>
        <w:numPr>
          <w:ilvl w:val="0"/>
          <w:numId w:val="32"/>
        </w:numPr>
        <w:spacing w:after="0" w:line="360" w:lineRule="auto"/>
        <w:ind w:left="851" w:hanging="425"/>
        <w:jc w:val="both"/>
        <w:rPr>
          <w:rFonts w:ascii="Times New Roman" w:hAnsi="Times New Roman" w:cs="Times New Roman"/>
          <w:sz w:val="24"/>
          <w:szCs w:val="24"/>
        </w:rPr>
      </w:pPr>
      <w:r w:rsidRPr="00821198">
        <w:rPr>
          <w:rFonts w:ascii="Times New Roman" w:hAnsi="Times New Roman" w:cs="Times New Roman"/>
          <w:sz w:val="24"/>
          <w:szCs w:val="24"/>
        </w:rPr>
        <w:t>po wyborze najkorzystniejszej oferty, z wyjątkiem wykonawcy, którego oferta została wybrana jako najkorzystniejsza;</w:t>
      </w:r>
    </w:p>
    <w:p w14:paraId="3B0230B2" w14:textId="77777777" w:rsidR="00EE051F" w:rsidRPr="00821198" w:rsidRDefault="00EE051F" w:rsidP="00BC3BFC">
      <w:pPr>
        <w:pStyle w:val="Akapitzlist"/>
        <w:numPr>
          <w:ilvl w:val="0"/>
          <w:numId w:val="32"/>
        </w:numPr>
        <w:spacing w:after="0" w:line="360" w:lineRule="auto"/>
        <w:ind w:left="851" w:hanging="425"/>
        <w:jc w:val="both"/>
        <w:rPr>
          <w:rFonts w:ascii="Times New Roman" w:hAnsi="Times New Roman" w:cs="Times New Roman"/>
          <w:sz w:val="24"/>
          <w:szCs w:val="24"/>
        </w:rPr>
      </w:pPr>
      <w:r w:rsidRPr="00821198">
        <w:rPr>
          <w:rFonts w:ascii="Times New Roman" w:hAnsi="Times New Roman" w:cs="Times New Roman"/>
          <w:sz w:val="24"/>
          <w:szCs w:val="24"/>
        </w:rPr>
        <w:t>po unieważnieniu postępowania, w przypadku gdy nie zostało rozstrzygnięte odwołanie na czynność unieważnienia albo nie upłynął termin do jego wniesienia.</w:t>
      </w:r>
    </w:p>
    <w:p w14:paraId="5E12FA8C" w14:textId="77777777" w:rsidR="00EE051F" w:rsidRPr="00821198" w:rsidRDefault="00EE051F" w:rsidP="00BC3BFC">
      <w:pPr>
        <w:numPr>
          <w:ilvl w:val="0"/>
          <w:numId w:val="23"/>
        </w:numPr>
        <w:tabs>
          <w:tab w:val="clear" w:pos="142"/>
          <w:tab w:val="num" w:pos="426"/>
        </w:tabs>
        <w:spacing w:after="0" w:line="360" w:lineRule="auto"/>
        <w:ind w:left="426" w:hanging="426"/>
        <w:jc w:val="both"/>
        <w:rPr>
          <w:rFonts w:ascii="Times New Roman" w:hAnsi="Times New Roman" w:cs="Times New Roman"/>
          <w:sz w:val="24"/>
          <w:szCs w:val="24"/>
        </w:rPr>
      </w:pPr>
      <w:r w:rsidRPr="00821198">
        <w:rPr>
          <w:rFonts w:ascii="Times New Roman" w:hAnsi="Times New Roman" w:cs="Times New Roman"/>
          <w:sz w:val="24"/>
          <w:szCs w:val="24"/>
        </w:rPr>
        <w:t>Złożenie wniosku o zwrot wadium, o którym mowa w ust. 9, powoduje rozwiązanie stosunku prawnego z wykonawcą wraz z utratą przez niego prawa do korzystania ze środków ochrony prawnej.</w:t>
      </w:r>
    </w:p>
    <w:p w14:paraId="1922BD8E" w14:textId="77777777" w:rsidR="00EE051F" w:rsidRPr="00821198" w:rsidRDefault="00EE051F" w:rsidP="00BC3BFC">
      <w:pPr>
        <w:numPr>
          <w:ilvl w:val="0"/>
          <w:numId w:val="23"/>
        </w:numPr>
        <w:tabs>
          <w:tab w:val="clear" w:pos="142"/>
          <w:tab w:val="num" w:pos="426"/>
        </w:tabs>
        <w:spacing w:after="0" w:line="360" w:lineRule="auto"/>
        <w:ind w:left="426" w:hanging="426"/>
        <w:jc w:val="both"/>
        <w:rPr>
          <w:rFonts w:ascii="Times New Roman" w:hAnsi="Times New Roman" w:cs="Times New Roman"/>
          <w:sz w:val="24"/>
          <w:szCs w:val="24"/>
        </w:rPr>
      </w:pPr>
      <w:r w:rsidRPr="00821198">
        <w:rPr>
          <w:rFonts w:ascii="Times New Roman" w:hAnsi="Times New Roman" w:cs="Times New Roman"/>
          <w:sz w:val="24"/>
          <w:szCs w:val="24"/>
        </w:rPr>
        <w:t xml:space="preserve">Zamawiający zwraca wadium wniesione w pieniądzu wraz z odsetkami wynikającymi z umowy rachunku bankowego, na którym było ono przechowywane, pomniejszone o koszty </w:t>
      </w:r>
      <w:r w:rsidRPr="00821198">
        <w:rPr>
          <w:rFonts w:ascii="Times New Roman" w:hAnsi="Times New Roman" w:cs="Times New Roman"/>
          <w:sz w:val="24"/>
          <w:szCs w:val="24"/>
        </w:rPr>
        <w:lastRenderedPageBreak/>
        <w:t>prowadzenia rachunku bankowego oraz prowizji bankowej za przelew pieniędzy na rachunek bankowy wskazany przez wykonawcę.</w:t>
      </w:r>
    </w:p>
    <w:p w14:paraId="64CEAB41" w14:textId="77777777" w:rsidR="00EE051F" w:rsidRPr="00821198" w:rsidRDefault="00EE051F" w:rsidP="00BC3BFC">
      <w:pPr>
        <w:numPr>
          <w:ilvl w:val="0"/>
          <w:numId w:val="23"/>
        </w:numPr>
        <w:tabs>
          <w:tab w:val="clear" w:pos="142"/>
          <w:tab w:val="num" w:pos="426"/>
        </w:tabs>
        <w:spacing w:after="0" w:line="360" w:lineRule="auto"/>
        <w:ind w:left="426" w:hanging="426"/>
        <w:jc w:val="both"/>
        <w:rPr>
          <w:rFonts w:ascii="Times New Roman" w:hAnsi="Times New Roman" w:cs="Times New Roman"/>
          <w:sz w:val="24"/>
          <w:szCs w:val="24"/>
        </w:rPr>
      </w:pPr>
      <w:r w:rsidRPr="00821198">
        <w:rPr>
          <w:rFonts w:ascii="Times New Roman" w:hAnsi="Times New Roman" w:cs="Times New Roman"/>
          <w:sz w:val="24"/>
          <w:szCs w:val="24"/>
        </w:rPr>
        <w:t>Zamawiający zwraca wadium wniesione w innej formie niż w pieniądzu poprzez złożenie gwarantowi lub poręczycielowi oświadczenia o zwolnieniu wadium.</w:t>
      </w:r>
    </w:p>
    <w:p w14:paraId="678CBF11" w14:textId="77777777" w:rsidR="00EE051F" w:rsidRPr="00821198" w:rsidRDefault="00EE051F" w:rsidP="00BC3BFC">
      <w:pPr>
        <w:numPr>
          <w:ilvl w:val="0"/>
          <w:numId w:val="23"/>
        </w:numPr>
        <w:tabs>
          <w:tab w:val="clear" w:pos="142"/>
          <w:tab w:val="num" w:pos="426"/>
        </w:tabs>
        <w:spacing w:after="0" w:line="360" w:lineRule="auto"/>
        <w:ind w:left="426" w:hanging="426"/>
        <w:jc w:val="both"/>
        <w:rPr>
          <w:rFonts w:ascii="Times New Roman" w:hAnsi="Times New Roman" w:cs="Times New Roman"/>
          <w:sz w:val="24"/>
          <w:szCs w:val="24"/>
        </w:rPr>
      </w:pPr>
      <w:r w:rsidRPr="00821198">
        <w:rPr>
          <w:rFonts w:ascii="Times New Roman" w:hAnsi="Times New Roman" w:cs="Times New Roman"/>
          <w:sz w:val="24"/>
          <w:szCs w:val="24"/>
        </w:rPr>
        <w:t>Termin ważności wadium musi być zgodny z terminem związania ofertą.</w:t>
      </w:r>
    </w:p>
    <w:p w14:paraId="1D8AE2F1" w14:textId="77777777" w:rsidR="00EE051F" w:rsidRPr="00821198" w:rsidRDefault="00EE051F" w:rsidP="00BC3BFC">
      <w:pPr>
        <w:numPr>
          <w:ilvl w:val="0"/>
          <w:numId w:val="23"/>
        </w:numPr>
        <w:tabs>
          <w:tab w:val="clear" w:pos="142"/>
          <w:tab w:val="num" w:pos="426"/>
        </w:tabs>
        <w:spacing w:after="0" w:line="360" w:lineRule="auto"/>
        <w:ind w:left="426" w:hanging="426"/>
        <w:jc w:val="both"/>
        <w:rPr>
          <w:rFonts w:ascii="Times New Roman" w:hAnsi="Times New Roman" w:cs="Times New Roman"/>
          <w:sz w:val="24"/>
          <w:szCs w:val="24"/>
        </w:rPr>
      </w:pPr>
      <w:r w:rsidRPr="00821198">
        <w:rPr>
          <w:rFonts w:ascii="Times New Roman" w:hAnsi="Times New Roman" w:cs="Times New Roman"/>
          <w:sz w:val="24"/>
          <w:szCs w:val="24"/>
        </w:rPr>
        <w:t>Oferta Wykonawcy, który nie wniesie wadium lub wniesie je w sposób nieprawidłowy, zostanie odrzucona.</w:t>
      </w:r>
    </w:p>
    <w:p w14:paraId="6A8202E5" w14:textId="77777777" w:rsidR="00EE051F" w:rsidRPr="00821198" w:rsidRDefault="00EE051F" w:rsidP="00BC3BFC">
      <w:pPr>
        <w:spacing w:after="0" w:line="360" w:lineRule="auto"/>
        <w:ind w:left="426"/>
        <w:jc w:val="both"/>
        <w:rPr>
          <w:rFonts w:ascii="Times New Roman" w:hAnsi="Times New Roman" w:cs="Times New Roman"/>
          <w:i/>
          <w:sz w:val="24"/>
          <w:szCs w:val="24"/>
        </w:rPr>
      </w:pPr>
    </w:p>
    <w:p w14:paraId="5F00F5A8" w14:textId="77777777" w:rsidR="000C007B" w:rsidRPr="00821198" w:rsidRDefault="000C007B" w:rsidP="00BC3BFC">
      <w:pPr>
        <w:spacing w:after="0" w:line="360" w:lineRule="auto"/>
        <w:jc w:val="both"/>
        <w:rPr>
          <w:rFonts w:ascii="Times New Roman" w:hAnsi="Times New Roman" w:cs="Times New Roman"/>
          <w:i/>
          <w:color w:val="FF0000"/>
          <w:sz w:val="24"/>
          <w:szCs w:val="24"/>
        </w:rPr>
      </w:pPr>
    </w:p>
    <w:p w14:paraId="1E53F5A9" w14:textId="77777777" w:rsidR="00F75D25" w:rsidRPr="00821198" w:rsidRDefault="00F75D25" w:rsidP="00BC3BFC">
      <w:pPr>
        <w:pStyle w:val="Akapitzlist"/>
        <w:numPr>
          <w:ilvl w:val="0"/>
          <w:numId w:val="37"/>
        </w:numPr>
        <w:spacing w:line="360" w:lineRule="auto"/>
        <w:jc w:val="both"/>
        <w:rPr>
          <w:rFonts w:ascii="Times New Roman" w:hAnsi="Times New Roman" w:cs="Times New Roman"/>
          <w:b/>
          <w:bCs/>
          <w:sz w:val="24"/>
          <w:szCs w:val="24"/>
        </w:rPr>
      </w:pPr>
      <w:r w:rsidRPr="00821198">
        <w:rPr>
          <w:rFonts w:ascii="Times New Roman" w:hAnsi="Times New Roman" w:cs="Times New Roman"/>
          <w:b/>
          <w:bCs/>
          <w:sz w:val="24"/>
          <w:szCs w:val="24"/>
        </w:rPr>
        <w:t>TERMIN ZWIĄZANIA OFERTĄ:</w:t>
      </w:r>
    </w:p>
    <w:p w14:paraId="16041729" w14:textId="3A55BA6C" w:rsidR="00F75D25" w:rsidRPr="00821198" w:rsidRDefault="00F75D25" w:rsidP="00BC3BFC">
      <w:pPr>
        <w:pStyle w:val="Akapitzlist"/>
        <w:numPr>
          <w:ilvl w:val="0"/>
          <w:numId w:val="5"/>
        </w:numPr>
        <w:spacing w:after="0" w:line="360" w:lineRule="auto"/>
        <w:ind w:left="426"/>
        <w:jc w:val="both"/>
        <w:rPr>
          <w:rFonts w:ascii="Times New Roman" w:hAnsi="Times New Roman" w:cs="Times New Roman"/>
          <w:sz w:val="24"/>
          <w:szCs w:val="24"/>
        </w:rPr>
      </w:pPr>
      <w:r w:rsidRPr="00821198">
        <w:rPr>
          <w:rFonts w:ascii="Times New Roman" w:hAnsi="Times New Roman" w:cs="Times New Roman"/>
          <w:sz w:val="24"/>
          <w:szCs w:val="24"/>
        </w:rPr>
        <w:t xml:space="preserve">Wykonawca pozostaje związany ofertą przez okres </w:t>
      </w:r>
      <w:r w:rsidR="007E5298" w:rsidRPr="00821198">
        <w:rPr>
          <w:rFonts w:ascii="Times New Roman" w:hAnsi="Times New Roman" w:cs="Times New Roman"/>
          <w:b/>
          <w:sz w:val="24"/>
          <w:szCs w:val="24"/>
        </w:rPr>
        <w:t xml:space="preserve">30 </w:t>
      </w:r>
      <w:r w:rsidRPr="00821198">
        <w:rPr>
          <w:rFonts w:ascii="Times New Roman" w:hAnsi="Times New Roman" w:cs="Times New Roman"/>
          <w:b/>
          <w:sz w:val="24"/>
          <w:szCs w:val="24"/>
        </w:rPr>
        <w:t>dni</w:t>
      </w:r>
      <w:r w:rsidR="00825446" w:rsidRPr="00821198">
        <w:rPr>
          <w:rFonts w:ascii="Times New Roman" w:hAnsi="Times New Roman" w:cs="Times New Roman"/>
          <w:sz w:val="24"/>
          <w:szCs w:val="24"/>
        </w:rPr>
        <w:t xml:space="preserve"> licząc od dnia upływu terminu składania ofert </w:t>
      </w:r>
      <w:r w:rsidR="00825446" w:rsidRPr="00821198">
        <w:rPr>
          <w:rFonts w:ascii="Times New Roman" w:hAnsi="Times New Roman" w:cs="Times New Roman"/>
          <w:b/>
          <w:bCs/>
          <w:color w:val="000000" w:themeColor="text1"/>
          <w:sz w:val="24"/>
          <w:szCs w:val="24"/>
        </w:rPr>
        <w:t xml:space="preserve">i upływa w dniu </w:t>
      </w:r>
      <w:r w:rsidR="00A847B3">
        <w:rPr>
          <w:rFonts w:ascii="Times New Roman" w:hAnsi="Times New Roman" w:cs="Times New Roman"/>
          <w:b/>
          <w:bCs/>
          <w:color w:val="000000" w:themeColor="text1"/>
          <w:sz w:val="24"/>
          <w:szCs w:val="24"/>
        </w:rPr>
        <w:t>07</w:t>
      </w:r>
      <w:r w:rsidR="00E928D6" w:rsidRPr="00821198">
        <w:rPr>
          <w:rFonts w:ascii="Times New Roman" w:hAnsi="Times New Roman" w:cs="Times New Roman"/>
          <w:b/>
          <w:bCs/>
          <w:color w:val="000000" w:themeColor="text1"/>
          <w:sz w:val="24"/>
          <w:szCs w:val="24"/>
        </w:rPr>
        <w:t>.</w:t>
      </w:r>
      <w:r w:rsidR="00A847B3">
        <w:rPr>
          <w:rFonts w:ascii="Times New Roman" w:hAnsi="Times New Roman" w:cs="Times New Roman"/>
          <w:b/>
          <w:bCs/>
          <w:color w:val="000000" w:themeColor="text1"/>
          <w:sz w:val="24"/>
          <w:szCs w:val="24"/>
        </w:rPr>
        <w:t>10</w:t>
      </w:r>
      <w:r w:rsidR="00E928D6" w:rsidRPr="00821198">
        <w:rPr>
          <w:rFonts w:ascii="Times New Roman" w:hAnsi="Times New Roman" w:cs="Times New Roman"/>
          <w:b/>
          <w:bCs/>
          <w:color w:val="000000" w:themeColor="text1"/>
          <w:sz w:val="24"/>
          <w:szCs w:val="24"/>
        </w:rPr>
        <w:t>.</w:t>
      </w:r>
      <w:r w:rsidR="00F12D17" w:rsidRPr="00821198">
        <w:rPr>
          <w:rFonts w:ascii="Times New Roman" w:hAnsi="Times New Roman" w:cs="Times New Roman"/>
          <w:b/>
          <w:bCs/>
          <w:color w:val="000000" w:themeColor="text1"/>
          <w:sz w:val="24"/>
          <w:szCs w:val="24"/>
        </w:rPr>
        <w:t>2022r</w:t>
      </w:r>
      <w:r w:rsidR="00825446" w:rsidRPr="00821198">
        <w:rPr>
          <w:rFonts w:ascii="Times New Roman" w:hAnsi="Times New Roman" w:cs="Times New Roman"/>
          <w:color w:val="000000" w:themeColor="text1"/>
          <w:sz w:val="24"/>
          <w:szCs w:val="24"/>
        </w:rPr>
        <w:t>.</w:t>
      </w:r>
    </w:p>
    <w:p w14:paraId="5CBD7140" w14:textId="3233D8FD" w:rsidR="00972B6B" w:rsidRPr="00821198" w:rsidRDefault="00972B6B" w:rsidP="00BC3BFC">
      <w:pPr>
        <w:pStyle w:val="Akapitzlist"/>
        <w:numPr>
          <w:ilvl w:val="0"/>
          <w:numId w:val="5"/>
        </w:numPr>
        <w:spacing w:after="0" w:line="360" w:lineRule="auto"/>
        <w:ind w:left="426"/>
        <w:jc w:val="both"/>
        <w:rPr>
          <w:rFonts w:ascii="Times New Roman" w:hAnsi="Times New Roman" w:cs="Times New Roman"/>
          <w:sz w:val="24"/>
          <w:szCs w:val="24"/>
        </w:rPr>
      </w:pPr>
      <w:r w:rsidRPr="00821198">
        <w:rPr>
          <w:rFonts w:ascii="Times New Roman" w:hAnsi="Times New Roman" w:cs="Times New Roman"/>
          <w:sz w:val="24"/>
          <w:szCs w:val="24"/>
        </w:rPr>
        <w:t>W przypadku gdy wybór najkorzystniejszej oferty nie nastąpi przed upływem terminu związania ofertą, o którym mowa w ust. 1, Zamawiający przed upływem terminu związania ofertą, zwraca się jednokrotnie do wykonawców o wyrażenie zgody na przedłużenie tego terminu o wskazywany przez niego okres, nie dłuższy niż</w:t>
      </w:r>
      <w:r w:rsidR="007E5298" w:rsidRPr="00821198">
        <w:rPr>
          <w:rFonts w:ascii="Times New Roman" w:hAnsi="Times New Roman" w:cs="Times New Roman"/>
          <w:sz w:val="24"/>
          <w:szCs w:val="24"/>
        </w:rPr>
        <w:t xml:space="preserve"> 30</w:t>
      </w:r>
      <w:r w:rsidRPr="00821198">
        <w:rPr>
          <w:rFonts w:ascii="Times New Roman" w:hAnsi="Times New Roman" w:cs="Times New Roman"/>
          <w:sz w:val="24"/>
          <w:szCs w:val="24"/>
        </w:rPr>
        <w:t xml:space="preserve"> dni.</w:t>
      </w:r>
    </w:p>
    <w:p w14:paraId="6AAE9564" w14:textId="391BDC4C" w:rsidR="00972B6B" w:rsidRPr="00821198" w:rsidRDefault="00972B6B" w:rsidP="00BC3BFC">
      <w:pPr>
        <w:pStyle w:val="Akapitzlist"/>
        <w:numPr>
          <w:ilvl w:val="0"/>
          <w:numId w:val="5"/>
        </w:numPr>
        <w:spacing w:after="0" w:line="360" w:lineRule="auto"/>
        <w:ind w:left="426"/>
        <w:jc w:val="both"/>
        <w:rPr>
          <w:rFonts w:ascii="Times New Roman" w:hAnsi="Times New Roman" w:cs="Times New Roman"/>
          <w:sz w:val="24"/>
          <w:szCs w:val="24"/>
        </w:rPr>
      </w:pPr>
      <w:r w:rsidRPr="00821198">
        <w:rPr>
          <w:rFonts w:ascii="Times New Roman" w:hAnsi="Times New Roman" w:cs="Times New Roman"/>
          <w:sz w:val="24"/>
          <w:szCs w:val="24"/>
        </w:rPr>
        <w:t>Przedłużenie terminu związania ofertą, o którym mowa w ust. 2, wymaga złożenia przez wykonawcę pisemnego oświadczenia o wyrażeniu zgody na przedłużenie terminu związania ofertą.</w:t>
      </w:r>
    </w:p>
    <w:p w14:paraId="46A601CF" w14:textId="7CDF33A3" w:rsidR="00972B6B" w:rsidRPr="00821198" w:rsidRDefault="00972B6B" w:rsidP="00BC3BFC">
      <w:pPr>
        <w:pStyle w:val="Akapitzlist"/>
        <w:numPr>
          <w:ilvl w:val="0"/>
          <w:numId w:val="5"/>
        </w:numPr>
        <w:spacing w:after="0" w:line="360" w:lineRule="auto"/>
        <w:ind w:left="426"/>
        <w:jc w:val="both"/>
        <w:rPr>
          <w:rFonts w:ascii="Times New Roman" w:hAnsi="Times New Roman" w:cs="Times New Roman"/>
          <w:sz w:val="24"/>
          <w:szCs w:val="24"/>
        </w:rPr>
      </w:pPr>
      <w:r w:rsidRPr="00821198">
        <w:rPr>
          <w:rFonts w:ascii="Times New Roman" w:hAnsi="Times New Roman" w:cs="Times New Roman"/>
          <w:sz w:val="24"/>
          <w:szCs w:val="24"/>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14:paraId="58307214" w14:textId="77777777" w:rsidR="00972B6B" w:rsidRPr="00821198" w:rsidRDefault="00972B6B" w:rsidP="00BC3BFC">
      <w:pPr>
        <w:spacing w:after="0" w:line="360" w:lineRule="auto"/>
        <w:ind w:left="66"/>
        <w:jc w:val="both"/>
        <w:rPr>
          <w:rFonts w:ascii="Times New Roman" w:hAnsi="Times New Roman" w:cs="Times New Roman"/>
          <w:color w:val="FF0000"/>
          <w:sz w:val="24"/>
          <w:szCs w:val="24"/>
        </w:rPr>
      </w:pPr>
    </w:p>
    <w:p w14:paraId="334BBFA9" w14:textId="77777777" w:rsidR="00F75D25" w:rsidRPr="00821198" w:rsidRDefault="00F75D25" w:rsidP="00BC3BFC">
      <w:pPr>
        <w:numPr>
          <w:ilvl w:val="0"/>
          <w:numId w:val="37"/>
        </w:numPr>
        <w:spacing w:before="240" w:line="360" w:lineRule="auto"/>
        <w:jc w:val="both"/>
        <w:rPr>
          <w:rFonts w:ascii="Times New Roman" w:hAnsi="Times New Roman" w:cs="Times New Roman"/>
          <w:sz w:val="24"/>
          <w:szCs w:val="24"/>
        </w:rPr>
      </w:pPr>
      <w:r w:rsidRPr="00821198">
        <w:rPr>
          <w:rFonts w:ascii="Times New Roman" w:hAnsi="Times New Roman" w:cs="Times New Roman"/>
          <w:b/>
          <w:bCs/>
          <w:sz w:val="24"/>
          <w:szCs w:val="24"/>
        </w:rPr>
        <w:t>OPIS SPOSOBU PRZYGOTOWYWANIA OFERTY:</w:t>
      </w:r>
    </w:p>
    <w:p w14:paraId="0A205915" w14:textId="778749CC" w:rsidR="00E6524B" w:rsidRPr="00821198" w:rsidRDefault="00E6524B" w:rsidP="00BC3BFC">
      <w:pPr>
        <w:widowControl w:val="0"/>
        <w:numPr>
          <w:ilvl w:val="3"/>
          <w:numId w:val="6"/>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Ofert</w:t>
      </w:r>
      <w:r w:rsidR="004F6C2E" w:rsidRPr="00821198">
        <w:rPr>
          <w:rFonts w:ascii="Times New Roman" w:hAnsi="Times New Roman" w:cs="Times New Roman"/>
          <w:sz w:val="24"/>
          <w:szCs w:val="24"/>
        </w:rPr>
        <w:t>ę</w:t>
      </w:r>
      <w:r w:rsidRPr="00821198">
        <w:rPr>
          <w:rFonts w:ascii="Times New Roman" w:hAnsi="Times New Roman" w:cs="Times New Roman"/>
          <w:sz w:val="24"/>
          <w:szCs w:val="24"/>
        </w:rPr>
        <w:t xml:space="preserve"> oraz oświadczenie, o którym mowa w art. 125 ust. 1 ustawy PZP, składa się, pod rygorem nieważności, w formie elektronicznej</w:t>
      </w:r>
      <w:r w:rsidR="007E5298" w:rsidRPr="00821198">
        <w:rPr>
          <w:rFonts w:ascii="Times New Roman" w:hAnsi="Times New Roman" w:cs="Times New Roman"/>
          <w:sz w:val="24"/>
          <w:szCs w:val="24"/>
        </w:rPr>
        <w:t xml:space="preserve"> lub w postaci elektronicznej opatrzonej podpisem zaufanym lub podpisem osobistym</w:t>
      </w:r>
      <w:r w:rsidRPr="00821198">
        <w:rPr>
          <w:rFonts w:ascii="Times New Roman" w:hAnsi="Times New Roman" w:cs="Times New Roman"/>
          <w:sz w:val="24"/>
          <w:szCs w:val="24"/>
        </w:rPr>
        <w:t>.</w:t>
      </w:r>
    </w:p>
    <w:p w14:paraId="6460C296" w14:textId="15152220" w:rsidR="0046395E" w:rsidRPr="00821198" w:rsidRDefault="0046395E" w:rsidP="00BC3BFC">
      <w:pPr>
        <w:widowControl w:val="0"/>
        <w:numPr>
          <w:ilvl w:val="3"/>
          <w:numId w:val="6"/>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Oferta musi być sporządzona w języku polskim.</w:t>
      </w:r>
    </w:p>
    <w:p w14:paraId="0EC9FBDF" w14:textId="5AB553F3" w:rsidR="006441C4" w:rsidRPr="00821198" w:rsidRDefault="006441C4" w:rsidP="00BC3BFC">
      <w:pPr>
        <w:widowControl w:val="0"/>
        <w:numPr>
          <w:ilvl w:val="3"/>
          <w:numId w:val="6"/>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Wykonawca może złożyć tylko jedną ofertę. Złożenie przez danego Wykonawcę więcej niż jednej oferty, spowoduje odrzucenie wszystkich ofert złożonych przez tego Wykonawcę.</w:t>
      </w:r>
    </w:p>
    <w:p w14:paraId="75D0622A" w14:textId="145EFB9C" w:rsidR="006441C4" w:rsidRPr="00050B68" w:rsidRDefault="006441C4" w:rsidP="00BC3BFC">
      <w:pPr>
        <w:widowControl w:val="0"/>
        <w:numPr>
          <w:ilvl w:val="3"/>
          <w:numId w:val="6"/>
        </w:numPr>
        <w:spacing w:after="0" w:line="360" w:lineRule="auto"/>
        <w:jc w:val="both"/>
        <w:rPr>
          <w:rFonts w:ascii="Times New Roman" w:hAnsi="Times New Roman" w:cs="Times New Roman"/>
          <w:color w:val="FF0000"/>
          <w:sz w:val="24"/>
          <w:szCs w:val="24"/>
        </w:rPr>
      </w:pPr>
      <w:r w:rsidRPr="00821198">
        <w:rPr>
          <w:rFonts w:ascii="Times New Roman" w:hAnsi="Times New Roman" w:cs="Times New Roman"/>
          <w:sz w:val="24"/>
          <w:szCs w:val="24"/>
        </w:rPr>
        <w:t xml:space="preserve">Treść oferty musi </w:t>
      </w:r>
      <w:r w:rsidR="00825446" w:rsidRPr="00821198">
        <w:rPr>
          <w:rFonts w:ascii="Times New Roman" w:hAnsi="Times New Roman" w:cs="Times New Roman"/>
          <w:sz w:val="24"/>
          <w:szCs w:val="24"/>
        </w:rPr>
        <w:t>być zgodna z wymaganiami określonymi w dokumentach zamówienia</w:t>
      </w:r>
      <w:r w:rsidRPr="00821198">
        <w:rPr>
          <w:rFonts w:ascii="Times New Roman" w:hAnsi="Times New Roman" w:cs="Times New Roman"/>
          <w:sz w:val="24"/>
          <w:szCs w:val="24"/>
        </w:rPr>
        <w:t xml:space="preserve">. </w:t>
      </w:r>
      <w:r w:rsidRPr="00050B68">
        <w:rPr>
          <w:rFonts w:ascii="Times New Roman" w:hAnsi="Times New Roman" w:cs="Times New Roman"/>
          <w:sz w:val="24"/>
          <w:szCs w:val="24"/>
        </w:rPr>
        <w:lastRenderedPageBreak/>
        <w:t>Oferta musi zawierać wszystkie dokumenty wskazane w Rozdz. VI</w:t>
      </w:r>
      <w:r w:rsidR="00050B68" w:rsidRPr="00050B68">
        <w:rPr>
          <w:rFonts w:ascii="Times New Roman" w:hAnsi="Times New Roman" w:cs="Times New Roman"/>
          <w:sz w:val="24"/>
          <w:szCs w:val="24"/>
        </w:rPr>
        <w:t>II</w:t>
      </w:r>
      <w:r w:rsidRPr="00050B68">
        <w:rPr>
          <w:rFonts w:ascii="Times New Roman" w:hAnsi="Times New Roman" w:cs="Times New Roman"/>
          <w:sz w:val="24"/>
          <w:szCs w:val="24"/>
        </w:rPr>
        <w:t>.</w:t>
      </w:r>
      <w:r w:rsidR="00471980" w:rsidRPr="00050B68">
        <w:rPr>
          <w:rFonts w:ascii="Times New Roman" w:hAnsi="Times New Roman" w:cs="Times New Roman"/>
          <w:sz w:val="24"/>
          <w:szCs w:val="24"/>
        </w:rPr>
        <w:t>B</w:t>
      </w:r>
      <w:r w:rsidR="0017568E" w:rsidRPr="00050B68">
        <w:rPr>
          <w:rFonts w:ascii="Times New Roman" w:hAnsi="Times New Roman" w:cs="Times New Roman"/>
          <w:sz w:val="24"/>
          <w:szCs w:val="24"/>
        </w:rPr>
        <w:t xml:space="preserve"> </w:t>
      </w:r>
      <w:r w:rsidRPr="00050B68">
        <w:rPr>
          <w:rFonts w:ascii="Times New Roman" w:hAnsi="Times New Roman" w:cs="Times New Roman"/>
          <w:sz w:val="24"/>
          <w:szCs w:val="24"/>
        </w:rPr>
        <w:t>SWZ.</w:t>
      </w:r>
    </w:p>
    <w:p w14:paraId="5652E263" w14:textId="5C12A71E" w:rsidR="006441C4" w:rsidRPr="00821198" w:rsidRDefault="006441C4" w:rsidP="00BC3BFC">
      <w:pPr>
        <w:widowControl w:val="0"/>
        <w:numPr>
          <w:ilvl w:val="3"/>
          <w:numId w:val="6"/>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Oferta musi być podpisana przez osobę uprawnioną do występowania w imieniu Wykonawcy.</w:t>
      </w:r>
    </w:p>
    <w:p w14:paraId="39EE7B66" w14:textId="77777777" w:rsidR="006441C4" w:rsidRPr="00821198" w:rsidRDefault="006441C4" w:rsidP="00BC3BFC">
      <w:pPr>
        <w:widowControl w:val="0"/>
        <w:numPr>
          <w:ilvl w:val="3"/>
          <w:numId w:val="6"/>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Wszystkie złożone przez wykonawcę dokumenty i oświadczenia sporządzone w języku obcym, muszą być złożone wraz z tłumaczeniem na język polski.</w:t>
      </w:r>
    </w:p>
    <w:p w14:paraId="6474A9EE" w14:textId="5B48BD2E" w:rsidR="0046395E" w:rsidRPr="00821198" w:rsidRDefault="0046395E" w:rsidP="00BC3BFC">
      <w:pPr>
        <w:widowControl w:val="0"/>
        <w:numPr>
          <w:ilvl w:val="3"/>
          <w:numId w:val="6"/>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 xml:space="preserve">Wykonawca może </w:t>
      </w:r>
      <w:r w:rsidR="00825446" w:rsidRPr="00821198">
        <w:rPr>
          <w:rFonts w:ascii="Times New Roman" w:hAnsi="Times New Roman" w:cs="Times New Roman"/>
          <w:sz w:val="24"/>
          <w:szCs w:val="24"/>
        </w:rPr>
        <w:t>do upływu</w:t>
      </w:r>
      <w:r w:rsidRPr="00821198">
        <w:rPr>
          <w:rFonts w:ascii="Times New Roman" w:hAnsi="Times New Roman" w:cs="Times New Roman"/>
          <w:sz w:val="24"/>
          <w:szCs w:val="24"/>
        </w:rPr>
        <w:t xml:space="preserve"> terminu składania ofert zmienić lub wycofać ofertę</w:t>
      </w:r>
      <w:r w:rsidR="00825446" w:rsidRPr="00821198">
        <w:rPr>
          <w:rFonts w:ascii="Times New Roman" w:hAnsi="Times New Roman" w:cs="Times New Roman"/>
          <w:sz w:val="24"/>
          <w:szCs w:val="24"/>
        </w:rPr>
        <w:t>.</w:t>
      </w:r>
    </w:p>
    <w:p w14:paraId="711CCB68" w14:textId="77777777" w:rsidR="006441C4" w:rsidRPr="00821198" w:rsidRDefault="006441C4" w:rsidP="00BC3BFC">
      <w:pPr>
        <w:widowControl w:val="0"/>
        <w:numPr>
          <w:ilvl w:val="3"/>
          <w:numId w:val="6"/>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 xml:space="preserve">Po upływie terminu do składania ofert Wykonawca nie może skutecznie dokonać zmiany </w:t>
      </w:r>
      <w:r w:rsidRPr="00821198">
        <w:rPr>
          <w:rFonts w:ascii="Times New Roman" w:hAnsi="Times New Roman" w:cs="Times New Roman"/>
          <w:sz w:val="24"/>
          <w:szCs w:val="24"/>
        </w:rPr>
        <w:br/>
        <w:t>ani wycofać złożonej oferty (załączników).</w:t>
      </w:r>
    </w:p>
    <w:p w14:paraId="78B44FF6" w14:textId="37E0CA89" w:rsidR="006441C4" w:rsidRPr="00821198" w:rsidRDefault="006441C4" w:rsidP="00BC3BFC">
      <w:pPr>
        <w:widowControl w:val="0"/>
        <w:numPr>
          <w:ilvl w:val="3"/>
          <w:numId w:val="6"/>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 xml:space="preserve">Wykonawca musi wskazać w </w:t>
      </w:r>
      <w:r w:rsidR="00956F13" w:rsidRPr="00821198">
        <w:rPr>
          <w:rFonts w:ascii="Times New Roman" w:hAnsi="Times New Roman" w:cs="Times New Roman"/>
          <w:sz w:val="24"/>
          <w:szCs w:val="24"/>
        </w:rPr>
        <w:t>ofercie</w:t>
      </w:r>
      <w:r w:rsidRPr="00821198">
        <w:rPr>
          <w:rFonts w:ascii="Times New Roman" w:hAnsi="Times New Roman" w:cs="Times New Roman"/>
          <w:sz w:val="24"/>
          <w:szCs w:val="24"/>
        </w:rPr>
        <w:t xml:space="preserve"> </w:t>
      </w:r>
      <w:r w:rsidR="00956F13" w:rsidRPr="00821198">
        <w:rPr>
          <w:rFonts w:ascii="Times New Roman" w:hAnsi="Times New Roman" w:cs="Times New Roman"/>
          <w:sz w:val="24"/>
          <w:szCs w:val="24"/>
        </w:rPr>
        <w:t xml:space="preserve">(formularzu ofertowym) </w:t>
      </w:r>
      <w:r w:rsidRPr="00821198">
        <w:rPr>
          <w:rFonts w:ascii="Times New Roman" w:hAnsi="Times New Roman" w:cs="Times New Roman"/>
          <w:sz w:val="24"/>
          <w:szCs w:val="24"/>
        </w:rPr>
        <w:t>te części zamówienia, któr</w:t>
      </w:r>
      <w:r w:rsidR="00956F13" w:rsidRPr="00821198">
        <w:rPr>
          <w:rFonts w:ascii="Times New Roman" w:hAnsi="Times New Roman" w:cs="Times New Roman"/>
          <w:sz w:val="24"/>
          <w:szCs w:val="24"/>
        </w:rPr>
        <w:t>ych wykonanie</w:t>
      </w:r>
      <w:r w:rsidRPr="00821198">
        <w:rPr>
          <w:rFonts w:ascii="Times New Roman" w:hAnsi="Times New Roman" w:cs="Times New Roman"/>
          <w:sz w:val="24"/>
          <w:szCs w:val="24"/>
        </w:rPr>
        <w:t xml:space="preserve"> zamierza powierzyć podwykonawcom (jeśli dotyczy) wraz z podaniem przez wykonawcę </w:t>
      </w:r>
      <w:r w:rsidR="00956F13" w:rsidRPr="00821198">
        <w:rPr>
          <w:rFonts w:ascii="Times New Roman" w:hAnsi="Times New Roman" w:cs="Times New Roman"/>
          <w:sz w:val="24"/>
          <w:szCs w:val="24"/>
        </w:rPr>
        <w:t xml:space="preserve">nazw ewentualnych, jeżeli są już znani </w:t>
      </w:r>
      <w:r w:rsidRPr="00821198">
        <w:rPr>
          <w:rFonts w:ascii="Times New Roman" w:hAnsi="Times New Roman" w:cs="Times New Roman"/>
          <w:sz w:val="24"/>
          <w:szCs w:val="24"/>
        </w:rPr>
        <w:t xml:space="preserve">podwykonawców. W przypadku braku wskazania przez Wykonawcę </w:t>
      </w:r>
      <w:r w:rsidR="00956F13" w:rsidRPr="00821198">
        <w:rPr>
          <w:rFonts w:ascii="Times New Roman" w:hAnsi="Times New Roman" w:cs="Times New Roman"/>
          <w:sz w:val="24"/>
          <w:szCs w:val="24"/>
        </w:rPr>
        <w:t>części zamówienia, których wykonanie zamierza powierzyć podwykonawcom</w:t>
      </w:r>
      <w:r w:rsidRPr="00821198">
        <w:rPr>
          <w:rFonts w:ascii="Times New Roman" w:hAnsi="Times New Roman" w:cs="Times New Roman"/>
          <w:sz w:val="24"/>
          <w:szCs w:val="24"/>
        </w:rPr>
        <w:t>, Zamawiający oceni, że Wykonawca wykona zamówienie samodzielnie w całości.</w:t>
      </w:r>
    </w:p>
    <w:p w14:paraId="12D5A6CF" w14:textId="77777777" w:rsidR="006441C4" w:rsidRPr="00821198" w:rsidRDefault="006441C4" w:rsidP="00BC3BFC">
      <w:pPr>
        <w:widowControl w:val="0"/>
        <w:numPr>
          <w:ilvl w:val="3"/>
          <w:numId w:val="6"/>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Wykonawcy ponoszą wszelkie koszty związane z przygotowaniem i złożeniem oferty.</w:t>
      </w:r>
    </w:p>
    <w:p w14:paraId="7087218D" w14:textId="173D7BAC" w:rsidR="001B291E" w:rsidRPr="00821198" w:rsidRDefault="001B291E" w:rsidP="00BC3BFC">
      <w:pPr>
        <w:widowControl w:val="0"/>
        <w:numPr>
          <w:ilvl w:val="3"/>
          <w:numId w:val="6"/>
        </w:numPr>
        <w:spacing w:after="0" w:line="360" w:lineRule="auto"/>
        <w:jc w:val="both"/>
        <w:rPr>
          <w:rFonts w:ascii="Times New Roman" w:eastAsiaTheme="minorHAnsi" w:hAnsi="Times New Roman" w:cs="Times New Roman"/>
          <w:sz w:val="24"/>
          <w:szCs w:val="24"/>
          <w:lang w:eastAsia="en-US"/>
        </w:rPr>
      </w:pPr>
      <w:r w:rsidRPr="00821198">
        <w:rPr>
          <w:rFonts w:ascii="Times New Roman" w:eastAsiaTheme="minorHAnsi" w:hAnsi="Times New Roman" w:cs="Times New Roman"/>
          <w:sz w:val="24"/>
          <w:szCs w:val="24"/>
          <w:lang w:eastAsia="en-US"/>
        </w:rPr>
        <w:t xml:space="preserve">Nie ujawnia się informacji stanowiących tajemnicę przedsiębiorstwa w rozumieniu przepisów </w:t>
      </w:r>
      <w:hyperlink r:id="rId19" w:anchor="/document/16795259?cm=DOCUMENT" w:tgtFrame="_blank" w:history="1">
        <w:r w:rsidRPr="00821198">
          <w:rPr>
            <w:rFonts w:ascii="Times New Roman" w:eastAsiaTheme="minorHAnsi" w:hAnsi="Times New Roman" w:cs="Times New Roman"/>
            <w:sz w:val="24"/>
            <w:szCs w:val="24"/>
            <w:lang w:eastAsia="en-US"/>
          </w:rPr>
          <w:t>ustawy</w:t>
        </w:r>
      </w:hyperlink>
      <w:r w:rsidRPr="00821198">
        <w:rPr>
          <w:rFonts w:ascii="Times New Roman" w:eastAsiaTheme="minorHAnsi" w:hAnsi="Times New Roman" w:cs="Times New Roman"/>
          <w:sz w:val="24"/>
          <w:szCs w:val="24"/>
          <w:lang w:eastAsia="en-US"/>
        </w:rPr>
        <w:t xml:space="preserve"> z dnia 16 kwietnia 1993 r. o zwalczaniu nieuczciwej konkurencji, jeżeli wykonawca, wraz z przekazaniem takich informacji, zastrzegł, że nie mogą być one udostępniane oraz wykazał, że zastrzeżone informacje stanowią tajemnicę przedsiębiorstwa. </w:t>
      </w:r>
      <w:r w:rsidR="004058CA" w:rsidRPr="00821198">
        <w:rPr>
          <w:rFonts w:ascii="Times New Roman" w:eastAsiaTheme="minorHAnsi" w:hAnsi="Times New Roman" w:cs="Times New Roman"/>
          <w:sz w:val="24"/>
          <w:szCs w:val="24"/>
          <w:lang w:eastAsia="en-US"/>
        </w:rPr>
        <w:t>Wykonawca, w celu utrzymania w poufności tych informacji, przekazuje je w wydzielonym i odpowiednio oznaczonym pliku</w:t>
      </w:r>
      <w:r w:rsidRPr="00821198">
        <w:rPr>
          <w:rFonts w:ascii="Times New Roman" w:eastAsiaTheme="minorHAnsi" w:hAnsi="Times New Roman" w:cs="Times New Roman"/>
          <w:sz w:val="24"/>
          <w:szCs w:val="24"/>
          <w:lang w:eastAsia="en-US"/>
        </w:rPr>
        <w:t>. Wykonawca nie może zastrzec informacji o:</w:t>
      </w:r>
    </w:p>
    <w:p w14:paraId="4AF04F60" w14:textId="6253486F" w:rsidR="001B291E" w:rsidRPr="00821198" w:rsidRDefault="001B291E" w:rsidP="00BC3BFC">
      <w:pPr>
        <w:pStyle w:val="Akapitzlist"/>
        <w:widowControl w:val="0"/>
        <w:numPr>
          <w:ilvl w:val="0"/>
          <w:numId w:val="29"/>
        </w:numPr>
        <w:spacing w:after="0" w:line="360" w:lineRule="auto"/>
        <w:jc w:val="both"/>
        <w:rPr>
          <w:rFonts w:ascii="Times New Roman" w:eastAsiaTheme="minorHAnsi" w:hAnsi="Times New Roman" w:cs="Times New Roman"/>
          <w:sz w:val="24"/>
          <w:szCs w:val="24"/>
          <w:lang w:eastAsia="en-US"/>
        </w:rPr>
      </w:pPr>
      <w:r w:rsidRPr="00821198">
        <w:rPr>
          <w:rFonts w:ascii="Times New Roman" w:eastAsiaTheme="minorHAnsi" w:hAnsi="Times New Roman" w:cs="Times New Roman"/>
          <w:sz w:val="24"/>
          <w:szCs w:val="24"/>
          <w:lang w:eastAsia="en-US"/>
        </w:rPr>
        <w:t>nazwach albo imionach i nazwiskach oraz siedzibach lub miejscach prowadzonej działalności gospodarczej albo miejscach zamieszkania wykonawców, których oferty zostały otwarte;</w:t>
      </w:r>
    </w:p>
    <w:p w14:paraId="0021E168" w14:textId="351F3744" w:rsidR="001B291E" w:rsidRPr="00821198" w:rsidRDefault="001B291E" w:rsidP="00BC3BFC">
      <w:pPr>
        <w:pStyle w:val="Akapitzlist"/>
        <w:widowControl w:val="0"/>
        <w:numPr>
          <w:ilvl w:val="0"/>
          <w:numId w:val="29"/>
        </w:numPr>
        <w:spacing w:after="0" w:line="360" w:lineRule="auto"/>
        <w:jc w:val="both"/>
        <w:rPr>
          <w:rFonts w:ascii="Times New Roman" w:eastAsiaTheme="minorHAnsi" w:hAnsi="Times New Roman" w:cs="Times New Roman"/>
          <w:sz w:val="24"/>
          <w:szCs w:val="24"/>
          <w:lang w:eastAsia="en-US"/>
        </w:rPr>
      </w:pPr>
      <w:r w:rsidRPr="00821198">
        <w:rPr>
          <w:rFonts w:ascii="Times New Roman" w:eastAsiaTheme="minorHAnsi" w:hAnsi="Times New Roman" w:cs="Times New Roman"/>
          <w:sz w:val="24"/>
          <w:szCs w:val="24"/>
          <w:lang w:eastAsia="en-US"/>
        </w:rPr>
        <w:t>cenach lub kosztach zawartych w ofertach.</w:t>
      </w:r>
    </w:p>
    <w:p w14:paraId="5A887FC5" w14:textId="706E2CA7" w:rsidR="006441C4" w:rsidRPr="00821198" w:rsidRDefault="006441C4" w:rsidP="00BC3BFC">
      <w:pPr>
        <w:widowControl w:val="0"/>
        <w:numPr>
          <w:ilvl w:val="3"/>
          <w:numId w:val="6"/>
        </w:numPr>
        <w:spacing w:after="0" w:line="360" w:lineRule="auto"/>
        <w:jc w:val="both"/>
        <w:rPr>
          <w:rFonts w:ascii="Times New Roman" w:eastAsiaTheme="minorHAnsi" w:hAnsi="Times New Roman" w:cs="Times New Roman"/>
          <w:sz w:val="24"/>
          <w:szCs w:val="24"/>
          <w:lang w:eastAsia="en-US"/>
        </w:rPr>
      </w:pPr>
      <w:r w:rsidRPr="00821198">
        <w:rPr>
          <w:rFonts w:ascii="Times New Roman" w:eastAsiaTheme="minorHAnsi" w:hAnsi="Times New Roman" w:cs="Times New Roman"/>
          <w:sz w:val="24"/>
          <w:szCs w:val="24"/>
          <w:lang w:eastAsia="en-US"/>
        </w:rPr>
        <w:t>Wykonawcy ponoszą wszelkie koszty związane z przygotowaniem i złożeniem oferty.</w:t>
      </w:r>
    </w:p>
    <w:p w14:paraId="4DB3FBFA" w14:textId="77777777" w:rsidR="00972B6B" w:rsidRPr="00821198" w:rsidRDefault="00972B6B" w:rsidP="00BC3BFC">
      <w:pPr>
        <w:widowControl w:val="0"/>
        <w:spacing w:after="0" w:line="360" w:lineRule="auto"/>
        <w:ind w:left="360"/>
        <w:jc w:val="both"/>
        <w:rPr>
          <w:rFonts w:ascii="Times New Roman" w:eastAsiaTheme="minorHAnsi" w:hAnsi="Times New Roman" w:cs="Times New Roman"/>
          <w:color w:val="FF0000"/>
          <w:sz w:val="24"/>
          <w:szCs w:val="24"/>
          <w:lang w:eastAsia="en-US"/>
        </w:rPr>
      </w:pPr>
    </w:p>
    <w:p w14:paraId="243034AD" w14:textId="77777777" w:rsidR="00F75D25" w:rsidRPr="00821198" w:rsidRDefault="00F75D25" w:rsidP="00BC3BFC">
      <w:pPr>
        <w:pStyle w:val="Akapitzlist"/>
        <w:numPr>
          <w:ilvl w:val="0"/>
          <w:numId w:val="37"/>
        </w:numPr>
        <w:spacing w:line="360" w:lineRule="auto"/>
        <w:jc w:val="both"/>
        <w:rPr>
          <w:rFonts w:ascii="Times New Roman" w:hAnsi="Times New Roman" w:cs="Times New Roman"/>
          <w:b/>
          <w:bCs/>
          <w:sz w:val="24"/>
          <w:szCs w:val="24"/>
        </w:rPr>
      </w:pPr>
      <w:r w:rsidRPr="00821198">
        <w:rPr>
          <w:rFonts w:ascii="Times New Roman" w:hAnsi="Times New Roman" w:cs="Times New Roman"/>
          <w:b/>
          <w:bCs/>
          <w:sz w:val="24"/>
          <w:szCs w:val="24"/>
        </w:rPr>
        <w:t>MIEJSCE ORAZ TERMIN SKŁADANIA I OTWARCIA OFERT:</w:t>
      </w:r>
    </w:p>
    <w:p w14:paraId="796F7189" w14:textId="13B9EAB3" w:rsidR="0046395E" w:rsidRPr="00821198" w:rsidRDefault="0046395E" w:rsidP="00BC3BFC">
      <w:pPr>
        <w:pStyle w:val="Akapitzlist"/>
        <w:widowControl w:val="0"/>
        <w:numPr>
          <w:ilvl w:val="0"/>
          <w:numId w:val="7"/>
        </w:numPr>
        <w:suppressAutoHyphens w:val="0"/>
        <w:autoSpaceDE w:val="0"/>
        <w:autoSpaceDN w:val="0"/>
        <w:spacing w:after="0" w:line="360" w:lineRule="auto"/>
        <w:jc w:val="both"/>
        <w:rPr>
          <w:rFonts w:ascii="Times New Roman" w:hAnsi="Times New Roman" w:cs="Times New Roman"/>
          <w:color w:val="000000" w:themeColor="text1"/>
          <w:sz w:val="24"/>
          <w:szCs w:val="24"/>
        </w:rPr>
      </w:pPr>
      <w:r w:rsidRPr="00821198">
        <w:rPr>
          <w:rFonts w:ascii="Times New Roman" w:hAnsi="Times New Roman" w:cs="Times New Roman"/>
          <w:color w:val="000000" w:themeColor="text1"/>
          <w:sz w:val="24"/>
          <w:szCs w:val="24"/>
        </w:rPr>
        <w:t xml:space="preserve">Ofertę wraz z wymaganymi dokumentami i oświadczeniami należy złożyć do dnia </w:t>
      </w:r>
      <w:r w:rsidR="00A847B3">
        <w:rPr>
          <w:rFonts w:ascii="Times New Roman" w:hAnsi="Times New Roman" w:cs="Times New Roman"/>
          <w:b/>
          <w:color w:val="000000" w:themeColor="text1"/>
          <w:sz w:val="24"/>
          <w:szCs w:val="24"/>
        </w:rPr>
        <w:t>08</w:t>
      </w:r>
      <w:r w:rsidR="00E928D6" w:rsidRPr="00821198">
        <w:rPr>
          <w:rFonts w:ascii="Times New Roman" w:hAnsi="Times New Roman" w:cs="Times New Roman"/>
          <w:b/>
          <w:color w:val="000000" w:themeColor="text1"/>
          <w:sz w:val="24"/>
          <w:szCs w:val="24"/>
        </w:rPr>
        <w:t>.0</w:t>
      </w:r>
      <w:r w:rsidR="00A847B3">
        <w:rPr>
          <w:rFonts w:ascii="Times New Roman" w:hAnsi="Times New Roman" w:cs="Times New Roman"/>
          <w:b/>
          <w:color w:val="000000" w:themeColor="text1"/>
          <w:sz w:val="24"/>
          <w:szCs w:val="24"/>
        </w:rPr>
        <w:t>9</w:t>
      </w:r>
      <w:r w:rsidR="00E928D6" w:rsidRPr="00821198">
        <w:rPr>
          <w:rFonts w:ascii="Times New Roman" w:hAnsi="Times New Roman" w:cs="Times New Roman"/>
          <w:b/>
          <w:color w:val="000000" w:themeColor="text1"/>
          <w:sz w:val="24"/>
          <w:szCs w:val="24"/>
        </w:rPr>
        <w:t>.</w:t>
      </w:r>
      <w:r w:rsidR="00F12D17" w:rsidRPr="00821198">
        <w:rPr>
          <w:rFonts w:ascii="Times New Roman" w:hAnsi="Times New Roman" w:cs="Times New Roman"/>
          <w:b/>
          <w:color w:val="000000" w:themeColor="text1"/>
          <w:sz w:val="24"/>
          <w:szCs w:val="24"/>
        </w:rPr>
        <w:t>2022</w:t>
      </w:r>
      <w:r w:rsidRPr="00821198">
        <w:rPr>
          <w:rFonts w:ascii="Times New Roman" w:hAnsi="Times New Roman" w:cs="Times New Roman"/>
          <w:b/>
          <w:color w:val="000000" w:themeColor="text1"/>
          <w:sz w:val="24"/>
          <w:szCs w:val="24"/>
        </w:rPr>
        <w:t xml:space="preserve">r. do godz. </w:t>
      </w:r>
      <w:r w:rsidR="00F12D17" w:rsidRPr="00821198">
        <w:rPr>
          <w:rFonts w:ascii="Times New Roman" w:hAnsi="Times New Roman" w:cs="Times New Roman"/>
          <w:b/>
          <w:color w:val="000000" w:themeColor="text1"/>
          <w:sz w:val="24"/>
          <w:szCs w:val="24"/>
        </w:rPr>
        <w:t>12:00</w:t>
      </w:r>
      <w:r w:rsidRPr="00821198">
        <w:rPr>
          <w:rFonts w:ascii="Times New Roman" w:hAnsi="Times New Roman" w:cs="Times New Roman"/>
          <w:b/>
          <w:color w:val="000000" w:themeColor="text1"/>
          <w:sz w:val="24"/>
          <w:szCs w:val="24"/>
        </w:rPr>
        <w:t>.</w:t>
      </w:r>
    </w:p>
    <w:p w14:paraId="0531E5D3" w14:textId="7334CC5D" w:rsidR="004F6C2E" w:rsidRPr="00821198" w:rsidRDefault="004F6C2E" w:rsidP="00BC3BFC">
      <w:pPr>
        <w:pStyle w:val="Akapitzlist"/>
        <w:widowControl w:val="0"/>
        <w:numPr>
          <w:ilvl w:val="0"/>
          <w:numId w:val="7"/>
        </w:numPr>
        <w:suppressAutoHyphens w:val="0"/>
        <w:autoSpaceDE w:val="0"/>
        <w:autoSpaceDN w:val="0"/>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Złożenie oferty:</w:t>
      </w:r>
    </w:p>
    <w:p w14:paraId="14A2D063" w14:textId="4BB4A409" w:rsidR="00C32D95" w:rsidRPr="00821198" w:rsidRDefault="00C32D95" w:rsidP="00BC3BFC">
      <w:pPr>
        <w:pStyle w:val="Akapitzlist"/>
        <w:widowControl w:val="0"/>
        <w:numPr>
          <w:ilvl w:val="0"/>
          <w:numId w:val="43"/>
        </w:numPr>
        <w:suppressAutoHyphens w:val="0"/>
        <w:autoSpaceDE w:val="0"/>
        <w:autoSpaceDN w:val="0"/>
        <w:spacing w:after="0" w:line="360" w:lineRule="auto"/>
        <w:ind w:left="851" w:hanging="425"/>
        <w:jc w:val="both"/>
        <w:rPr>
          <w:rFonts w:ascii="Times New Roman" w:hAnsi="Times New Roman" w:cs="Times New Roman"/>
          <w:sz w:val="24"/>
          <w:szCs w:val="24"/>
        </w:rPr>
      </w:pPr>
      <w:r w:rsidRPr="00821198">
        <w:rPr>
          <w:rFonts w:ascii="Times New Roman" w:hAnsi="Times New Roman" w:cs="Times New Roman"/>
          <w:sz w:val="24"/>
          <w:szCs w:val="24"/>
        </w:rPr>
        <w:t xml:space="preserve">Wykonawca składa ofertę za pośrednictwem „Formularza do złożenia, zmiany, </w:t>
      </w:r>
      <w:r w:rsidRPr="00821198">
        <w:rPr>
          <w:rFonts w:ascii="Times New Roman" w:hAnsi="Times New Roman" w:cs="Times New Roman"/>
          <w:sz w:val="24"/>
          <w:szCs w:val="24"/>
        </w:rPr>
        <w:lastRenderedPageBreak/>
        <w:t xml:space="preserve">wycofania oferty lub wniosku” dostępnego na ePUAP i udostępnionego również na miniPortalu. Funkcjonalność do zaszyfrowania oferty przez wykonawcę jest dostępna dla wykonawców na miniPortalu, w szczegółach danego postępowania. W formularzu "Oferta Wykonawcy" wykonawca zobowiązany jest podać adres skrzynki ePUAP, na którym prowadzona będzie korespondencja związana z postępowaniem. </w:t>
      </w:r>
    </w:p>
    <w:p w14:paraId="452121C2" w14:textId="3993CB0C" w:rsidR="00C32D95" w:rsidRPr="00821198" w:rsidRDefault="00C32D95" w:rsidP="00BC3BFC">
      <w:pPr>
        <w:pStyle w:val="Akapitzlist"/>
        <w:widowControl w:val="0"/>
        <w:numPr>
          <w:ilvl w:val="0"/>
          <w:numId w:val="43"/>
        </w:numPr>
        <w:suppressAutoHyphens w:val="0"/>
        <w:autoSpaceDE w:val="0"/>
        <w:autoSpaceDN w:val="0"/>
        <w:spacing w:after="0" w:line="360" w:lineRule="auto"/>
        <w:ind w:left="851" w:hanging="425"/>
        <w:jc w:val="both"/>
        <w:rPr>
          <w:rFonts w:ascii="Times New Roman" w:hAnsi="Times New Roman" w:cs="Times New Roman"/>
          <w:sz w:val="24"/>
          <w:szCs w:val="24"/>
        </w:rPr>
      </w:pPr>
      <w:r w:rsidRPr="00821198">
        <w:rPr>
          <w:rFonts w:ascii="Times New Roman" w:hAnsi="Times New Roman" w:cs="Times New Roman"/>
          <w:sz w:val="24"/>
          <w:szCs w:val="24"/>
        </w:rPr>
        <w:t xml:space="preserve">Ofertę należy sporządzić w języku polskim. </w:t>
      </w:r>
    </w:p>
    <w:p w14:paraId="2318E75F" w14:textId="2CDFF87B" w:rsidR="00C32D95" w:rsidRPr="00821198" w:rsidRDefault="00C32D95" w:rsidP="00BC3BFC">
      <w:pPr>
        <w:pStyle w:val="Akapitzlist"/>
        <w:widowControl w:val="0"/>
        <w:numPr>
          <w:ilvl w:val="0"/>
          <w:numId w:val="43"/>
        </w:numPr>
        <w:suppressAutoHyphens w:val="0"/>
        <w:autoSpaceDE w:val="0"/>
        <w:autoSpaceDN w:val="0"/>
        <w:spacing w:after="0" w:line="360" w:lineRule="auto"/>
        <w:ind w:left="851" w:hanging="425"/>
        <w:jc w:val="both"/>
        <w:rPr>
          <w:rFonts w:ascii="Times New Roman" w:hAnsi="Times New Roman" w:cs="Times New Roman"/>
          <w:sz w:val="24"/>
          <w:szCs w:val="24"/>
        </w:rPr>
      </w:pPr>
      <w:r w:rsidRPr="00821198">
        <w:rPr>
          <w:rFonts w:ascii="Times New Roman" w:hAnsi="Times New Roman" w:cs="Times New Roman"/>
          <w:sz w:val="24"/>
          <w:szCs w:val="24"/>
        </w:rPr>
        <w:t>Ofertę oraz oświadczenie, o którym mowa w SWZ składa się, pod rygorem nieważności, w formie elektronicznej (tj. opatrzonej kwalifikowanym podpisem elektronicznym) lub w postaci elektronicznej opatrzonej podpisem zaufanym lub podpisem osobistym. Dokumenty te powinny być podpisane przez osobę upoważnioną do reprezentowania wykonawcy, zgodnie z formą reprezentacji wykonawcy, określoną w rejestrze lub innym dokumencie, właściwym dla danej formy organizacyjnej wykonawcy, albo przez umocowanego przedstawiciela wykonawcy.</w:t>
      </w:r>
    </w:p>
    <w:p w14:paraId="0D70DD77" w14:textId="1C8D8B46" w:rsidR="00C32D95" w:rsidRPr="00821198" w:rsidRDefault="00C32D95" w:rsidP="00BC3BFC">
      <w:pPr>
        <w:pStyle w:val="Akapitzlist"/>
        <w:widowControl w:val="0"/>
        <w:numPr>
          <w:ilvl w:val="0"/>
          <w:numId w:val="43"/>
        </w:numPr>
        <w:suppressAutoHyphens w:val="0"/>
        <w:autoSpaceDE w:val="0"/>
        <w:autoSpaceDN w:val="0"/>
        <w:spacing w:after="0" w:line="360" w:lineRule="auto"/>
        <w:ind w:left="851" w:hanging="425"/>
        <w:jc w:val="both"/>
        <w:rPr>
          <w:rFonts w:ascii="Times New Roman" w:hAnsi="Times New Roman" w:cs="Times New Roman"/>
          <w:sz w:val="24"/>
          <w:szCs w:val="24"/>
        </w:rPr>
      </w:pPr>
      <w:r w:rsidRPr="00821198">
        <w:rPr>
          <w:rFonts w:ascii="Times New Roman" w:hAnsi="Times New Roman" w:cs="Times New Roman"/>
          <w:sz w:val="24"/>
          <w:szCs w:val="24"/>
        </w:rPr>
        <w:t>Sposób złożenia oferty, w tym zaszyfrowania oferty opisany został w „Instrukcji użytkownika”,</w:t>
      </w:r>
      <w:r w:rsidR="00433546" w:rsidRPr="00821198">
        <w:rPr>
          <w:rFonts w:ascii="Times New Roman" w:hAnsi="Times New Roman" w:cs="Times New Roman"/>
          <w:sz w:val="24"/>
          <w:szCs w:val="24"/>
        </w:rPr>
        <w:t xml:space="preserve"> </w:t>
      </w:r>
      <w:r w:rsidRPr="00821198">
        <w:rPr>
          <w:rFonts w:ascii="Times New Roman" w:hAnsi="Times New Roman" w:cs="Times New Roman"/>
          <w:sz w:val="24"/>
          <w:szCs w:val="24"/>
        </w:rPr>
        <w:t xml:space="preserve">dostępnej na stronie: </w:t>
      </w:r>
      <w:hyperlink r:id="rId20" w:history="1">
        <w:r w:rsidRPr="00821198">
          <w:rPr>
            <w:rFonts w:ascii="Times New Roman" w:hAnsi="Times New Roman" w:cs="Times New Roman"/>
            <w:sz w:val="24"/>
            <w:szCs w:val="24"/>
          </w:rPr>
          <w:t>https://miniportal.uzp.gov.pl</w:t>
        </w:r>
      </w:hyperlink>
      <w:r w:rsidRPr="00821198">
        <w:rPr>
          <w:rFonts w:ascii="Times New Roman" w:hAnsi="Times New Roman" w:cs="Times New Roman"/>
          <w:sz w:val="24"/>
          <w:szCs w:val="24"/>
        </w:rPr>
        <w:t>. Wykonawca zobowiązany jest do zapoznania się z treścią ww. Instrukcji przed złożeniem oferty. Składając ofertę wykonawca akceptuje treść ww. Instrukcji. Wykonawca składa ofertę przekazując Zamawiającemu plik zawierający ofertę  opatrzoną właściwym podpisem elektronicznym, który został złożony przed zaszyfrowaniem oferty.</w:t>
      </w:r>
    </w:p>
    <w:p w14:paraId="7D24B885" w14:textId="5541DFB2" w:rsidR="006C5361" w:rsidRPr="00821198" w:rsidRDefault="006C5361" w:rsidP="00BC3BFC">
      <w:pPr>
        <w:pStyle w:val="Akapitzlist"/>
        <w:widowControl w:val="0"/>
        <w:numPr>
          <w:ilvl w:val="0"/>
          <w:numId w:val="43"/>
        </w:numPr>
        <w:suppressAutoHyphens w:val="0"/>
        <w:autoSpaceDE w:val="0"/>
        <w:autoSpaceDN w:val="0"/>
        <w:spacing w:after="0" w:line="360" w:lineRule="auto"/>
        <w:ind w:left="851" w:hanging="425"/>
        <w:jc w:val="both"/>
        <w:rPr>
          <w:rFonts w:ascii="Times New Roman" w:hAnsi="Times New Roman" w:cs="Times New Roman"/>
          <w:sz w:val="24"/>
          <w:szCs w:val="24"/>
        </w:rPr>
      </w:pPr>
      <w:r w:rsidRPr="00821198">
        <w:rPr>
          <w:rFonts w:ascii="Times New Roman" w:hAnsi="Times New Roman" w:cs="Times New Roman"/>
          <w:sz w:val="24"/>
          <w:szCs w:val="24"/>
        </w:rPr>
        <w:t>Wykonawca przygotuje elektroniczną ofertę, podpisuje ją kwalifikowanym podpisem elektronicznym szyfruje ofertę i wysyła ją do Zamawiającego za pośrednictwem Formularza do złożenia, zmiany, wycofania oferty lub wniosku dostępnego na ePUAP i udostępnionego również na miniPortalu. Sposób zaszyfrowania oferty pisany został w Instrukcji użytkownika dostępnej na miniPortalu.</w:t>
      </w:r>
    </w:p>
    <w:p w14:paraId="3DECC951" w14:textId="4546E130" w:rsidR="00C32D95" w:rsidRPr="00821198" w:rsidRDefault="00C32D95" w:rsidP="00BC3BFC">
      <w:pPr>
        <w:pStyle w:val="Akapitzlist"/>
        <w:widowControl w:val="0"/>
        <w:numPr>
          <w:ilvl w:val="0"/>
          <w:numId w:val="43"/>
        </w:numPr>
        <w:suppressAutoHyphens w:val="0"/>
        <w:autoSpaceDE w:val="0"/>
        <w:autoSpaceDN w:val="0"/>
        <w:spacing w:after="0" w:line="360" w:lineRule="auto"/>
        <w:ind w:left="851" w:hanging="425"/>
        <w:jc w:val="both"/>
        <w:rPr>
          <w:rFonts w:ascii="Times New Roman" w:hAnsi="Times New Roman" w:cs="Times New Roman"/>
          <w:sz w:val="24"/>
          <w:szCs w:val="24"/>
        </w:rPr>
      </w:pPr>
      <w:r w:rsidRPr="00821198">
        <w:rPr>
          <w:rFonts w:ascii="Times New Roman" w:hAnsi="Times New Roman" w:cs="Times New Roman"/>
          <w:sz w:val="24"/>
          <w:szCs w:val="24"/>
        </w:rPr>
        <w:t>Zamawiający informuje, iż zgodnie z art. 18 ust.</w:t>
      </w:r>
      <w:r w:rsidR="00433546" w:rsidRPr="00821198">
        <w:rPr>
          <w:rFonts w:ascii="Times New Roman" w:hAnsi="Times New Roman" w:cs="Times New Roman"/>
          <w:sz w:val="24"/>
          <w:szCs w:val="24"/>
        </w:rPr>
        <w:t xml:space="preserve"> </w:t>
      </w:r>
      <w:r w:rsidRPr="00821198">
        <w:rPr>
          <w:rFonts w:ascii="Times New Roman" w:hAnsi="Times New Roman" w:cs="Times New Roman"/>
          <w:sz w:val="24"/>
          <w:szCs w:val="24"/>
        </w:rPr>
        <w:t xml:space="preserve">3 ustawy Pzp nie ujawnia się informacji stanowiących tajemnicę przedsiębiorstwa w rozumieniu przepisów ustawy z dnia 16 kwietnia 1993 r. o zwalczaniu nieuczciwej konkurencji (Dz. U. z 2020 r. poz. 1913), jeżeli wykonawca, wraz z przekazaniem takich informacji, zastrzegł, że nie mogą być one udostępniane oraz wykazał, że zastrzeżone informacje stanowią tajemnice przedsiębiorstwa. Wykonawca nie może zastrzec informacji, o których mowa w art. 222 ust. 5 ustawy Pzp. Jeżeli dokumenty elektroniczne, przekazywane przy użyciu środków komunikacji elektronicznej, zawierają informacje stanowiące tajemnicę przedsiębiorstwa w rozumieniu przepisów ustawy o zwalczaniu nieuczciwej konkurencji wykonawca, w celu utrzymania w poufności tych informacji, przekazuje </w:t>
      </w:r>
      <w:r w:rsidRPr="00821198">
        <w:rPr>
          <w:rFonts w:ascii="Times New Roman" w:hAnsi="Times New Roman" w:cs="Times New Roman"/>
          <w:sz w:val="24"/>
          <w:szCs w:val="24"/>
        </w:rPr>
        <w:lastRenderedPageBreak/>
        <w:t xml:space="preserve">je w wydzielonym i odpowiednio oznaczonym pliku, pod nazwą „Załącznik stanowiący tajemnicę przedsiębiorstwa”, a następnie winien ten plik zaszyfrować wraz z plikami stanowiącymi jawną część oferty. </w:t>
      </w:r>
    </w:p>
    <w:p w14:paraId="3FF3ECE9" w14:textId="1E05451F" w:rsidR="00C32D95" w:rsidRPr="00821198" w:rsidRDefault="00C32D95" w:rsidP="00BC3BFC">
      <w:pPr>
        <w:pStyle w:val="Akapitzlist"/>
        <w:widowControl w:val="0"/>
        <w:numPr>
          <w:ilvl w:val="0"/>
          <w:numId w:val="43"/>
        </w:numPr>
        <w:suppressAutoHyphens w:val="0"/>
        <w:autoSpaceDE w:val="0"/>
        <w:autoSpaceDN w:val="0"/>
        <w:spacing w:after="0" w:line="360" w:lineRule="auto"/>
        <w:ind w:left="851" w:hanging="425"/>
        <w:jc w:val="both"/>
        <w:rPr>
          <w:rFonts w:ascii="Times New Roman" w:hAnsi="Times New Roman" w:cs="Times New Roman"/>
          <w:sz w:val="24"/>
          <w:szCs w:val="24"/>
        </w:rPr>
      </w:pPr>
      <w:r w:rsidRPr="00821198">
        <w:rPr>
          <w:rFonts w:ascii="Times New Roman" w:hAnsi="Times New Roman" w:cs="Times New Roman"/>
          <w:sz w:val="24"/>
          <w:szCs w:val="24"/>
        </w:rPr>
        <w:t xml:space="preserve">Oferta może być złożona tylko do upływu terminu składania ofert. </w:t>
      </w:r>
    </w:p>
    <w:p w14:paraId="0BD4813D" w14:textId="4B397FEA" w:rsidR="00C32D95" w:rsidRPr="00821198" w:rsidRDefault="00C32D95" w:rsidP="00BC3BFC">
      <w:pPr>
        <w:pStyle w:val="Akapitzlist"/>
        <w:widowControl w:val="0"/>
        <w:numPr>
          <w:ilvl w:val="0"/>
          <w:numId w:val="43"/>
        </w:numPr>
        <w:suppressAutoHyphens w:val="0"/>
        <w:autoSpaceDE w:val="0"/>
        <w:autoSpaceDN w:val="0"/>
        <w:spacing w:after="0" w:line="360" w:lineRule="auto"/>
        <w:ind w:left="851" w:hanging="425"/>
        <w:jc w:val="both"/>
        <w:rPr>
          <w:rFonts w:ascii="Times New Roman" w:hAnsi="Times New Roman" w:cs="Times New Roman"/>
          <w:sz w:val="24"/>
          <w:szCs w:val="24"/>
        </w:rPr>
      </w:pPr>
      <w:r w:rsidRPr="00821198">
        <w:rPr>
          <w:rFonts w:ascii="Times New Roman" w:hAnsi="Times New Roman" w:cs="Times New Roman"/>
          <w:sz w:val="24"/>
          <w:szCs w:val="24"/>
        </w:rPr>
        <w:t xml:space="preserve">Wykonawca może przed upływem terminu do składania ofert wycofać ofertę za pośrednictwem „Formularza do złożenia, zmiany, wycofania oferty lub wniosku” dostępnego na ePUAP i udostępnionego również na miniPortalu. Sposób wycofania oferty został opisany w „Instrukcji użytkownika” dostępnej na miniPortalu. </w:t>
      </w:r>
    </w:p>
    <w:p w14:paraId="726EA56C" w14:textId="77ED230C" w:rsidR="00C32D95" w:rsidRPr="00821198" w:rsidRDefault="00C32D95" w:rsidP="00BC3BFC">
      <w:pPr>
        <w:pStyle w:val="Akapitzlist"/>
        <w:widowControl w:val="0"/>
        <w:numPr>
          <w:ilvl w:val="0"/>
          <w:numId w:val="43"/>
        </w:numPr>
        <w:suppressAutoHyphens w:val="0"/>
        <w:autoSpaceDE w:val="0"/>
        <w:autoSpaceDN w:val="0"/>
        <w:spacing w:after="0" w:line="360" w:lineRule="auto"/>
        <w:ind w:left="851" w:hanging="425"/>
        <w:jc w:val="both"/>
        <w:rPr>
          <w:rFonts w:ascii="Times New Roman" w:hAnsi="Times New Roman" w:cs="Times New Roman"/>
          <w:sz w:val="24"/>
          <w:szCs w:val="24"/>
        </w:rPr>
      </w:pPr>
      <w:r w:rsidRPr="00821198">
        <w:rPr>
          <w:rFonts w:ascii="Times New Roman" w:hAnsi="Times New Roman" w:cs="Times New Roman"/>
          <w:sz w:val="24"/>
          <w:szCs w:val="24"/>
        </w:rPr>
        <w:t>Wykonawca po upływie terminu do składania ofert nie może skutecznie dokonać zmiany ani wycofać złożonej oferty.</w:t>
      </w:r>
    </w:p>
    <w:p w14:paraId="43637C8C" w14:textId="4FF0329B" w:rsidR="0046395E" w:rsidRPr="00821198" w:rsidRDefault="0046395E" w:rsidP="00BC3BFC">
      <w:pPr>
        <w:pStyle w:val="Akapitzlist"/>
        <w:widowControl w:val="0"/>
        <w:numPr>
          <w:ilvl w:val="0"/>
          <w:numId w:val="7"/>
        </w:numPr>
        <w:suppressAutoHyphens w:val="0"/>
        <w:autoSpaceDE w:val="0"/>
        <w:autoSpaceDN w:val="0"/>
        <w:spacing w:after="0" w:line="360" w:lineRule="auto"/>
        <w:jc w:val="both"/>
        <w:rPr>
          <w:rFonts w:ascii="Times New Roman" w:hAnsi="Times New Roman" w:cs="Times New Roman"/>
          <w:sz w:val="24"/>
          <w:szCs w:val="24"/>
        </w:rPr>
      </w:pPr>
      <w:r w:rsidRPr="00821198">
        <w:rPr>
          <w:rFonts w:ascii="Times New Roman" w:hAnsi="Times New Roman" w:cs="Times New Roman"/>
          <w:b/>
          <w:bCs/>
          <w:color w:val="000000" w:themeColor="text1"/>
          <w:sz w:val="24"/>
          <w:szCs w:val="24"/>
        </w:rPr>
        <w:t xml:space="preserve">Otwarcie ofert nastąpi w dniu </w:t>
      </w:r>
      <w:r w:rsidR="00A847B3">
        <w:rPr>
          <w:rFonts w:ascii="Times New Roman" w:hAnsi="Times New Roman" w:cs="Times New Roman"/>
          <w:b/>
          <w:bCs/>
          <w:color w:val="000000" w:themeColor="text1"/>
          <w:sz w:val="24"/>
          <w:szCs w:val="24"/>
        </w:rPr>
        <w:t>08</w:t>
      </w:r>
      <w:r w:rsidR="00E928D6" w:rsidRPr="00821198">
        <w:rPr>
          <w:rFonts w:ascii="Times New Roman" w:hAnsi="Times New Roman" w:cs="Times New Roman"/>
          <w:b/>
          <w:bCs/>
          <w:color w:val="000000" w:themeColor="text1"/>
          <w:sz w:val="24"/>
          <w:szCs w:val="24"/>
        </w:rPr>
        <w:t>.0</w:t>
      </w:r>
      <w:r w:rsidR="00A847B3">
        <w:rPr>
          <w:rFonts w:ascii="Times New Roman" w:hAnsi="Times New Roman" w:cs="Times New Roman"/>
          <w:b/>
          <w:bCs/>
          <w:color w:val="000000" w:themeColor="text1"/>
          <w:sz w:val="24"/>
          <w:szCs w:val="24"/>
        </w:rPr>
        <w:t>9</w:t>
      </w:r>
      <w:r w:rsidR="00E928D6" w:rsidRPr="00821198">
        <w:rPr>
          <w:rFonts w:ascii="Times New Roman" w:hAnsi="Times New Roman" w:cs="Times New Roman"/>
          <w:b/>
          <w:bCs/>
          <w:color w:val="000000" w:themeColor="text1"/>
          <w:sz w:val="24"/>
          <w:szCs w:val="24"/>
        </w:rPr>
        <w:t>.</w:t>
      </w:r>
      <w:r w:rsidR="00F12D17" w:rsidRPr="00821198">
        <w:rPr>
          <w:rFonts w:ascii="Times New Roman" w:hAnsi="Times New Roman" w:cs="Times New Roman"/>
          <w:b/>
          <w:bCs/>
          <w:color w:val="000000" w:themeColor="text1"/>
          <w:sz w:val="24"/>
          <w:szCs w:val="24"/>
        </w:rPr>
        <w:t>2022</w:t>
      </w:r>
      <w:r w:rsidRPr="00821198">
        <w:rPr>
          <w:rFonts w:ascii="Times New Roman" w:hAnsi="Times New Roman" w:cs="Times New Roman"/>
          <w:b/>
          <w:bCs/>
          <w:color w:val="000000" w:themeColor="text1"/>
          <w:sz w:val="24"/>
          <w:szCs w:val="24"/>
        </w:rPr>
        <w:t xml:space="preserve">r. o godz. </w:t>
      </w:r>
      <w:r w:rsidR="00F12D17" w:rsidRPr="00821198">
        <w:rPr>
          <w:rFonts w:ascii="Times New Roman" w:hAnsi="Times New Roman" w:cs="Times New Roman"/>
          <w:b/>
          <w:bCs/>
          <w:color w:val="000000" w:themeColor="text1"/>
          <w:sz w:val="24"/>
          <w:szCs w:val="24"/>
        </w:rPr>
        <w:t>12:30</w:t>
      </w:r>
      <w:r w:rsidR="00972B6B" w:rsidRPr="00821198">
        <w:rPr>
          <w:rFonts w:ascii="Times New Roman" w:hAnsi="Times New Roman" w:cs="Times New Roman"/>
          <w:color w:val="000000" w:themeColor="text1"/>
          <w:sz w:val="24"/>
          <w:szCs w:val="24"/>
        </w:rPr>
        <w:t xml:space="preserve"> przy użyciu systemu teleinformatycznego</w:t>
      </w:r>
      <w:r w:rsidR="00F12D17" w:rsidRPr="00821198">
        <w:rPr>
          <w:rFonts w:ascii="Times New Roman" w:hAnsi="Times New Roman" w:cs="Times New Roman"/>
          <w:sz w:val="24"/>
          <w:szCs w:val="24"/>
        </w:rPr>
        <w:t>. W</w:t>
      </w:r>
      <w:r w:rsidR="00972B6B" w:rsidRPr="00821198">
        <w:rPr>
          <w:rFonts w:ascii="Times New Roman" w:hAnsi="Times New Roman" w:cs="Times New Roman"/>
          <w:sz w:val="24"/>
          <w:szCs w:val="24"/>
        </w:rPr>
        <w:t xml:space="preserve"> przypadku awarii tego systemu, która powoduje brak możliwości otwarcia ofert w terminie określonym w zdaniu poprzedzającym, otwarcie ofert następuje niezwłocznie po usunięciu awarii.</w:t>
      </w:r>
    </w:p>
    <w:p w14:paraId="466722EC" w14:textId="0A47462F" w:rsidR="00F75D25" w:rsidRPr="00821198" w:rsidRDefault="00471980" w:rsidP="00BC3BFC">
      <w:pPr>
        <w:widowControl w:val="0"/>
        <w:numPr>
          <w:ilvl w:val="0"/>
          <w:numId w:val="7"/>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Zamawiający nie przewiduje publicznego otwarcia ofert</w:t>
      </w:r>
      <w:r w:rsidR="00F75D25" w:rsidRPr="00821198">
        <w:rPr>
          <w:rFonts w:ascii="Times New Roman" w:hAnsi="Times New Roman" w:cs="Times New Roman"/>
          <w:sz w:val="24"/>
          <w:szCs w:val="24"/>
        </w:rPr>
        <w:t>.</w:t>
      </w:r>
    </w:p>
    <w:p w14:paraId="7DB3A49A" w14:textId="29D37BDE" w:rsidR="00F75D25" w:rsidRPr="00821198" w:rsidRDefault="00F75D25" w:rsidP="00BC3BFC">
      <w:pPr>
        <w:pStyle w:val="Akapitzlist"/>
        <w:widowControl w:val="0"/>
        <w:numPr>
          <w:ilvl w:val="0"/>
          <w:numId w:val="7"/>
        </w:numPr>
        <w:suppressAutoHyphens w:val="0"/>
        <w:autoSpaceDE w:val="0"/>
        <w:autoSpaceDN w:val="0"/>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 xml:space="preserve">Bezpośrednio przed otwarciem ofert Zamawiający </w:t>
      </w:r>
      <w:r w:rsidR="00972B6B" w:rsidRPr="00821198">
        <w:rPr>
          <w:rFonts w:ascii="Times New Roman" w:hAnsi="Times New Roman" w:cs="Times New Roman"/>
          <w:sz w:val="24"/>
          <w:szCs w:val="24"/>
        </w:rPr>
        <w:t>udostępnia na stronie internetowej prowadzonego postępowania informację o</w:t>
      </w:r>
      <w:r w:rsidRPr="00821198">
        <w:rPr>
          <w:rFonts w:ascii="Times New Roman" w:hAnsi="Times New Roman" w:cs="Times New Roman"/>
          <w:sz w:val="24"/>
          <w:szCs w:val="24"/>
        </w:rPr>
        <w:t xml:space="preserve"> kwo</w:t>
      </w:r>
      <w:r w:rsidR="00972B6B" w:rsidRPr="00821198">
        <w:rPr>
          <w:rFonts w:ascii="Times New Roman" w:hAnsi="Times New Roman" w:cs="Times New Roman"/>
          <w:sz w:val="24"/>
          <w:szCs w:val="24"/>
        </w:rPr>
        <w:t>cie,</w:t>
      </w:r>
      <w:r w:rsidRPr="00821198">
        <w:rPr>
          <w:rFonts w:ascii="Times New Roman" w:hAnsi="Times New Roman" w:cs="Times New Roman"/>
          <w:sz w:val="24"/>
          <w:szCs w:val="24"/>
        </w:rPr>
        <w:t xml:space="preserve"> jaką zamierza przeznaczyć na sfinansowanie zamówienia.</w:t>
      </w:r>
    </w:p>
    <w:p w14:paraId="6FBEA539" w14:textId="3A6C38FF" w:rsidR="00F75D25" w:rsidRPr="00821198" w:rsidRDefault="00972B6B" w:rsidP="00BC3BFC">
      <w:pPr>
        <w:pStyle w:val="Akapitzlist"/>
        <w:widowControl w:val="0"/>
        <w:numPr>
          <w:ilvl w:val="0"/>
          <w:numId w:val="7"/>
        </w:numPr>
        <w:suppressAutoHyphens w:val="0"/>
        <w:autoSpaceDE w:val="0"/>
        <w:autoSpaceDN w:val="0"/>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Zamawiający niezwłocznie po otwarciu ofert, udostępnia na stronie internetowej prowadzonego postępowania informacje o:</w:t>
      </w:r>
    </w:p>
    <w:p w14:paraId="4E335ACA" w14:textId="77777777" w:rsidR="00972B6B" w:rsidRPr="00821198" w:rsidRDefault="00972B6B" w:rsidP="00BC3BFC">
      <w:pPr>
        <w:widowControl w:val="0"/>
        <w:numPr>
          <w:ilvl w:val="0"/>
          <w:numId w:val="8"/>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nazwach albo imionach i nazwiskach oraz siedzibach lub miejscach prowadzonej działalności gospodarczej albo miejscach zamieszkania wykonawców, których oferty zostały otwarte;</w:t>
      </w:r>
    </w:p>
    <w:p w14:paraId="232EC8AF" w14:textId="5CBCDBC5" w:rsidR="00972B6B" w:rsidRPr="00821198" w:rsidRDefault="00972B6B" w:rsidP="00BC3BFC">
      <w:pPr>
        <w:widowControl w:val="0"/>
        <w:numPr>
          <w:ilvl w:val="0"/>
          <w:numId w:val="8"/>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cenach lub kosztach zawartych w ofertach.</w:t>
      </w:r>
    </w:p>
    <w:p w14:paraId="5447FCA4" w14:textId="77777777" w:rsidR="00972B6B" w:rsidRPr="00821198" w:rsidRDefault="00972B6B" w:rsidP="00BC3BFC">
      <w:pPr>
        <w:widowControl w:val="0"/>
        <w:spacing w:after="0" w:line="360" w:lineRule="auto"/>
        <w:ind w:left="720"/>
        <w:jc w:val="both"/>
        <w:rPr>
          <w:rFonts w:ascii="Times New Roman" w:hAnsi="Times New Roman" w:cs="Times New Roman"/>
          <w:color w:val="FF0000"/>
          <w:sz w:val="24"/>
          <w:szCs w:val="24"/>
        </w:rPr>
      </w:pPr>
    </w:p>
    <w:p w14:paraId="631B74CC" w14:textId="77777777" w:rsidR="00F75D25" w:rsidRPr="00821198" w:rsidRDefault="00F75D25" w:rsidP="00BC3BFC">
      <w:pPr>
        <w:pStyle w:val="Akapitzlist"/>
        <w:numPr>
          <w:ilvl w:val="0"/>
          <w:numId w:val="37"/>
        </w:numPr>
        <w:spacing w:line="360" w:lineRule="auto"/>
        <w:jc w:val="both"/>
        <w:rPr>
          <w:rFonts w:ascii="Times New Roman" w:hAnsi="Times New Roman" w:cs="Times New Roman"/>
          <w:b/>
          <w:bCs/>
          <w:sz w:val="24"/>
          <w:szCs w:val="24"/>
        </w:rPr>
      </w:pPr>
      <w:r w:rsidRPr="00821198">
        <w:rPr>
          <w:rFonts w:ascii="Times New Roman" w:hAnsi="Times New Roman" w:cs="Times New Roman"/>
          <w:b/>
          <w:bCs/>
          <w:sz w:val="24"/>
          <w:szCs w:val="24"/>
        </w:rPr>
        <w:t>OPIS SPOSOBU OBLICZENIA CENY:</w:t>
      </w:r>
    </w:p>
    <w:p w14:paraId="2F5C9558" w14:textId="62E4EE7B" w:rsidR="00F75D25" w:rsidRPr="00821198" w:rsidRDefault="00F75D25" w:rsidP="00BC3BFC">
      <w:pPr>
        <w:pStyle w:val="Akapitzlist"/>
        <w:widowControl w:val="0"/>
        <w:numPr>
          <w:ilvl w:val="0"/>
          <w:numId w:val="9"/>
        </w:numPr>
        <w:autoSpaceDE w:val="0"/>
        <w:spacing w:after="0" w:line="360" w:lineRule="auto"/>
        <w:ind w:left="426" w:hanging="426"/>
        <w:jc w:val="both"/>
        <w:rPr>
          <w:rFonts w:ascii="Times New Roman" w:hAnsi="Times New Roman" w:cs="Times New Roman"/>
          <w:sz w:val="24"/>
          <w:szCs w:val="24"/>
        </w:rPr>
      </w:pPr>
      <w:r w:rsidRPr="00821198">
        <w:rPr>
          <w:rFonts w:ascii="Times New Roman" w:hAnsi="Times New Roman" w:cs="Times New Roman"/>
          <w:sz w:val="24"/>
          <w:szCs w:val="24"/>
        </w:rPr>
        <w:t>Cena oferty musi być podana w PLN cyfrowo oraz słownie.</w:t>
      </w:r>
    </w:p>
    <w:p w14:paraId="0DDA25A4" w14:textId="77777777" w:rsidR="00F75D25" w:rsidRPr="00821198" w:rsidRDefault="00F75D25" w:rsidP="00BC3BFC">
      <w:pPr>
        <w:pStyle w:val="Akapitzlist"/>
        <w:widowControl w:val="0"/>
        <w:numPr>
          <w:ilvl w:val="0"/>
          <w:numId w:val="9"/>
        </w:numPr>
        <w:autoSpaceDE w:val="0"/>
        <w:spacing w:after="0" w:line="360" w:lineRule="auto"/>
        <w:ind w:left="426" w:hanging="426"/>
        <w:jc w:val="both"/>
        <w:rPr>
          <w:rFonts w:ascii="Times New Roman" w:hAnsi="Times New Roman" w:cs="Times New Roman"/>
          <w:sz w:val="24"/>
          <w:szCs w:val="24"/>
        </w:rPr>
      </w:pPr>
      <w:r w:rsidRPr="00821198">
        <w:rPr>
          <w:rFonts w:ascii="Times New Roman" w:hAnsi="Times New Roman" w:cs="Times New Roman"/>
          <w:sz w:val="24"/>
          <w:szCs w:val="24"/>
        </w:rPr>
        <w:t>Cenę oferty stanowi kwota brutto.</w:t>
      </w:r>
    </w:p>
    <w:p w14:paraId="0A3171F3" w14:textId="77777777" w:rsidR="00F75D25" w:rsidRPr="00821198" w:rsidRDefault="00F75D25" w:rsidP="00BC3BFC">
      <w:pPr>
        <w:pStyle w:val="Akapitzlist"/>
        <w:widowControl w:val="0"/>
        <w:numPr>
          <w:ilvl w:val="0"/>
          <w:numId w:val="9"/>
        </w:numPr>
        <w:autoSpaceDE w:val="0"/>
        <w:spacing w:after="0" w:line="360" w:lineRule="auto"/>
        <w:ind w:left="426" w:hanging="426"/>
        <w:jc w:val="both"/>
        <w:rPr>
          <w:rFonts w:ascii="Times New Roman" w:hAnsi="Times New Roman" w:cs="Times New Roman"/>
          <w:sz w:val="24"/>
          <w:szCs w:val="24"/>
        </w:rPr>
      </w:pPr>
      <w:r w:rsidRPr="00821198">
        <w:rPr>
          <w:rFonts w:ascii="Times New Roman" w:hAnsi="Times New Roman" w:cs="Times New Roman"/>
          <w:sz w:val="24"/>
          <w:szCs w:val="24"/>
        </w:rPr>
        <w:t>Cena podana w ofercie winna obejmować wszystkie koszty i składniki związane z wykonaniem zamówienia oraz warunkami stawianymi przez Zamawiającego.</w:t>
      </w:r>
    </w:p>
    <w:p w14:paraId="25ED2BA7" w14:textId="77777777" w:rsidR="00F75D25" w:rsidRPr="00821198" w:rsidRDefault="00F75D25" w:rsidP="00BC3BFC">
      <w:pPr>
        <w:pStyle w:val="Akapitzlist"/>
        <w:widowControl w:val="0"/>
        <w:numPr>
          <w:ilvl w:val="0"/>
          <w:numId w:val="9"/>
        </w:numPr>
        <w:autoSpaceDE w:val="0"/>
        <w:spacing w:after="0" w:line="360" w:lineRule="auto"/>
        <w:ind w:left="426" w:hanging="426"/>
        <w:jc w:val="both"/>
        <w:rPr>
          <w:rFonts w:ascii="Times New Roman" w:hAnsi="Times New Roman" w:cs="Times New Roman"/>
          <w:sz w:val="24"/>
          <w:szCs w:val="24"/>
        </w:rPr>
      </w:pPr>
      <w:r w:rsidRPr="00821198">
        <w:rPr>
          <w:rFonts w:ascii="Times New Roman" w:hAnsi="Times New Roman" w:cs="Times New Roman"/>
          <w:sz w:val="24"/>
          <w:szCs w:val="24"/>
        </w:rPr>
        <w:t>Cena może być tylko jedna za oferowany przedmiot zamówienia.</w:t>
      </w:r>
    </w:p>
    <w:p w14:paraId="55C9CBFC" w14:textId="2D01FB36" w:rsidR="008E6039" w:rsidRPr="00821198" w:rsidRDefault="00F75D25" w:rsidP="00BC3BFC">
      <w:pPr>
        <w:pStyle w:val="Akapitzlist"/>
        <w:widowControl w:val="0"/>
        <w:numPr>
          <w:ilvl w:val="0"/>
          <w:numId w:val="9"/>
        </w:numPr>
        <w:autoSpaceDE w:val="0"/>
        <w:spacing w:after="0" w:line="360" w:lineRule="auto"/>
        <w:ind w:left="426" w:hanging="426"/>
        <w:jc w:val="both"/>
        <w:rPr>
          <w:rFonts w:ascii="Times New Roman" w:hAnsi="Times New Roman" w:cs="Times New Roman"/>
          <w:sz w:val="24"/>
          <w:szCs w:val="24"/>
        </w:rPr>
      </w:pPr>
      <w:r w:rsidRPr="00821198">
        <w:rPr>
          <w:rFonts w:ascii="Times New Roman" w:hAnsi="Times New Roman" w:cs="Times New Roman"/>
          <w:sz w:val="24"/>
          <w:szCs w:val="24"/>
        </w:rPr>
        <w:t>Cena nie ulega zmianie przez okres ważności oferty (związania ofertą)</w:t>
      </w:r>
      <w:r w:rsidR="008E6039" w:rsidRPr="00821198">
        <w:rPr>
          <w:rFonts w:ascii="Times New Roman" w:hAnsi="Times New Roman" w:cs="Times New Roman"/>
          <w:sz w:val="24"/>
          <w:szCs w:val="24"/>
        </w:rPr>
        <w:t>.</w:t>
      </w:r>
    </w:p>
    <w:p w14:paraId="5C870B4A" w14:textId="1CA33C4B" w:rsidR="00471980" w:rsidRPr="00821198" w:rsidRDefault="00471980" w:rsidP="00BC3BFC">
      <w:pPr>
        <w:pStyle w:val="Akapitzlist"/>
        <w:widowControl w:val="0"/>
        <w:numPr>
          <w:ilvl w:val="0"/>
          <w:numId w:val="9"/>
        </w:numPr>
        <w:autoSpaceDE w:val="0"/>
        <w:spacing w:after="0" w:line="360" w:lineRule="auto"/>
        <w:ind w:left="426" w:hanging="426"/>
        <w:jc w:val="both"/>
        <w:rPr>
          <w:rFonts w:ascii="Times New Roman" w:hAnsi="Times New Roman" w:cs="Times New Roman"/>
          <w:sz w:val="24"/>
          <w:szCs w:val="24"/>
        </w:rPr>
      </w:pPr>
      <w:r w:rsidRPr="00821198">
        <w:rPr>
          <w:rFonts w:ascii="Times New Roman" w:hAnsi="Times New Roman" w:cs="Times New Roman"/>
          <w:sz w:val="24"/>
          <w:szCs w:val="24"/>
        </w:rPr>
        <w:t>Cenę za wykonanie przedmiotu zam</w:t>
      </w:r>
      <w:r w:rsidRPr="00821198">
        <w:rPr>
          <w:rFonts w:ascii="Times New Roman" w:hAnsi="Times New Roman" w:cs="Times New Roman"/>
          <w:sz w:val="24"/>
          <w:szCs w:val="24"/>
          <w:shd w:val="clear" w:color="auto" w:fill="FFFFFF"/>
        </w:rPr>
        <w:t xml:space="preserve">ówienia należy przedstawić w Formularzu ofertowym </w:t>
      </w:r>
      <w:r w:rsidRPr="00821198">
        <w:rPr>
          <w:rFonts w:ascii="Times New Roman" w:hAnsi="Times New Roman" w:cs="Times New Roman"/>
          <w:sz w:val="24"/>
          <w:szCs w:val="24"/>
          <w:shd w:val="clear" w:color="auto" w:fill="FFFFFF"/>
        </w:rPr>
        <w:lastRenderedPageBreak/>
        <w:t>(zał. nr 1 do SWZ).</w:t>
      </w:r>
    </w:p>
    <w:p w14:paraId="4DDC9BCD" w14:textId="5184BC1C" w:rsidR="00F75D25" w:rsidRPr="00821198" w:rsidRDefault="00F75D25" w:rsidP="00BC3BFC">
      <w:pPr>
        <w:pStyle w:val="Akapitzlist"/>
        <w:widowControl w:val="0"/>
        <w:numPr>
          <w:ilvl w:val="0"/>
          <w:numId w:val="9"/>
        </w:numPr>
        <w:autoSpaceDE w:val="0"/>
        <w:spacing w:after="0" w:line="360" w:lineRule="auto"/>
        <w:ind w:left="426" w:hanging="426"/>
        <w:jc w:val="both"/>
        <w:rPr>
          <w:rFonts w:ascii="Times New Roman" w:hAnsi="Times New Roman" w:cs="Times New Roman"/>
          <w:sz w:val="24"/>
          <w:szCs w:val="24"/>
        </w:rPr>
      </w:pPr>
      <w:r w:rsidRPr="00821198">
        <w:rPr>
          <w:rFonts w:ascii="Times New Roman" w:hAnsi="Times New Roman" w:cs="Times New Roman"/>
          <w:sz w:val="24"/>
          <w:szCs w:val="24"/>
        </w:rPr>
        <w:t>Cena musi być wyrażona w jednostkach nie mniejszych niż grosze.</w:t>
      </w:r>
    </w:p>
    <w:p w14:paraId="0D5CBF8B" w14:textId="75075DED" w:rsidR="00E40C78" w:rsidRPr="00821198" w:rsidRDefault="00E40C78" w:rsidP="00BC3BFC">
      <w:pPr>
        <w:pStyle w:val="Akapitzlist"/>
        <w:widowControl w:val="0"/>
        <w:numPr>
          <w:ilvl w:val="0"/>
          <w:numId w:val="9"/>
        </w:numPr>
        <w:autoSpaceDE w:val="0"/>
        <w:spacing w:after="0" w:line="360" w:lineRule="auto"/>
        <w:ind w:left="426" w:hanging="426"/>
        <w:jc w:val="both"/>
        <w:rPr>
          <w:rFonts w:ascii="Times New Roman" w:hAnsi="Times New Roman" w:cs="Times New Roman"/>
          <w:sz w:val="24"/>
          <w:szCs w:val="24"/>
        </w:rPr>
      </w:pPr>
      <w:r w:rsidRPr="00821198">
        <w:rPr>
          <w:rFonts w:ascii="Times New Roman" w:hAnsi="Times New Roman" w:cs="Times New Roman"/>
          <w:sz w:val="24"/>
          <w:szCs w:val="24"/>
        </w:rPr>
        <w:t xml:space="preserve">Jeżeli została złożona oferta, której wybór prowadziłby do powstania u Zamawiającego obowiązku podatkowego zgodnie z </w:t>
      </w:r>
      <w:hyperlink r:id="rId21" w:anchor="/document/17086198?cm=DOCUMENT" w:tgtFrame="_blank" w:history="1">
        <w:r w:rsidRPr="00821198">
          <w:rPr>
            <w:rFonts w:ascii="Times New Roman" w:hAnsi="Times New Roman" w:cs="Times New Roman"/>
            <w:sz w:val="24"/>
            <w:szCs w:val="24"/>
          </w:rPr>
          <w:t>ustawą</w:t>
        </w:r>
      </w:hyperlink>
      <w:r w:rsidRPr="00821198">
        <w:rPr>
          <w:rFonts w:ascii="Times New Roman" w:hAnsi="Times New Roman" w:cs="Times New Roman"/>
          <w:sz w:val="24"/>
          <w:szCs w:val="24"/>
        </w:rPr>
        <w:t xml:space="preserve"> z dnia 11 marca 2004 r. o podatku od towarów i usług, dla celów zastosowania kryterium ceny lub kosztu zamawiający dolicza do przedstawionej w tej ofercie ceny kwotę podatku od towarów i usług, którą miałby obowiązek rozliczyć. </w:t>
      </w:r>
      <w:r w:rsidR="00F75D25" w:rsidRPr="00821198">
        <w:rPr>
          <w:rFonts w:ascii="Times New Roman" w:hAnsi="Times New Roman" w:cs="Times New Roman"/>
          <w:sz w:val="24"/>
          <w:szCs w:val="24"/>
        </w:rPr>
        <w:t>W takim przypadku Wykonawca</w:t>
      </w:r>
      <w:r w:rsidRPr="00821198">
        <w:rPr>
          <w:rFonts w:ascii="Times New Roman" w:hAnsi="Times New Roman" w:cs="Times New Roman"/>
          <w:sz w:val="24"/>
          <w:szCs w:val="24"/>
        </w:rPr>
        <w:t xml:space="preserve"> w ofercie ma obowiązek:</w:t>
      </w:r>
    </w:p>
    <w:p w14:paraId="41D49394" w14:textId="79C734C4" w:rsidR="00E40C78" w:rsidRPr="00821198" w:rsidRDefault="00E40C78" w:rsidP="00BC3BFC">
      <w:pPr>
        <w:pStyle w:val="Akapitzlist"/>
        <w:widowControl w:val="0"/>
        <w:numPr>
          <w:ilvl w:val="1"/>
          <w:numId w:val="7"/>
        </w:numPr>
        <w:autoSpaceDE w:val="0"/>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poinformowania Zamawiającego, że wybór jego oferty będzie prowadził do powstania u Zamawiającego obowiązku podatkowego;</w:t>
      </w:r>
    </w:p>
    <w:p w14:paraId="132E62B2" w14:textId="6A404341" w:rsidR="00E40C78" w:rsidRPr="00821198" w:rsidRDefault="00E40C78" w:rsidP="00BC3BFC">
      <w:pPr>
        <w:pStyle w:val="Akapitzlist"/>
        <w:widowControl w:val="0"/>
        <w:numPr>
          <w:ilvl w:val="1"/>
          <w:numId w:val="7"/>
        </w:numPr>
        <w:autoSpaceDE w:val="0"/>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wskazania nazwy (rodzaju) towaru lub usługi, których dostawa lub świadczenie będą prowadziły do powstania obowiązku podatkowego;</w:t>
      </w:r>
    </w:p>
    <w:p w14:paraId="758CF68A" w14:textId="747D961D" w:rsidR="00E40C78" w:rsidRPr="00821198" w:rsidRDefault="00E40C78" w:rsidP="00BC3BFC">
      <w:pPr>
        <w:pStyle w:val="Akapitzlist"/>
        <w:widowControl w:val="0"/>
        <w:numPr>
          <w:ilvl w:val="1"/>
          <w:numId w:val="7"/>
        </w:numPr>
        <w:autoSpaceDE w:val="0"/>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wskazania wartości towaru lub usługi objętego obowiązkiem podatkowym Zamawiającego, bez kwoty podatku;</w:t>
      </w:r>
    </w:p>
    <w:p w14:paraId="07AF37BC" w14:textId="3F3AED5E" w:rsidR="00E40C78" w:rsidRPr="00821198" w:rsidRDefault="00E40C78" w:rsidP="00BC3BFC">
      <w:pPr>
        <w:pStyle w:val="Akapitzlist"/>
        <w:widowControl w:val="0"/>
        <w:numPr>
          <w:ilvl w:val="1"/>
          <w:numId w:val="7"/>
        </w:numPr>
        <w:autoSpaceDE w:val="0"/>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wskazania stawki podatku od towarów i usług, która zgodnie z wiedzą wykonawcy, będzie miała zastosowanie.</w:t>
      </w:r>
    </w:p>
    <w:p w14:paraId="58604CCB" w14:textId="4A3F539B" w:rsidR="00BD3DD0" w:rsidRPr="00821198" w:rsidRDefault="00BD3DD0" w:rsidP="00BC3BFC">
      <w:pPr>
        <w:pStyle w:val="Akapitzlist"/>
        <w:widowControl w:val="0"/>
        <w:numPr>
          <w:ilvl w:val="0"/>
          <w:numId w:val="9"/>
        </w:numPr>
        <w:autoSpaceDE w:val="0"/>
        <w:spacing w:after="0" w:line="360" w:lineRule="auto"/>
        <w:ind w:left="426" w:hanging="426"/>
        <w:jc w:val="both"/>
        <w:rPr>
          <w:rFonts w:ascii="Times New Roman" w:hAnsi="Times New Roman" w:cs="Times New Roman"/>
          <w:sz w:val="24"/>
          <w:szCs w:val="24"/>
        </w:rPr>
      </w:pPr>
      <w:r w:rsidRPr="00821198">
        <w:rPr>
          <w:rFonts w:ascii="Times New Roman" w:hAnsi="Times New Roman" w:cs="Times New Roman"/>
          <w:sz w:val="24"/>
          <w:szCs w:val="24"/>
        </w:rPr>
        <w:t>Wszelkie rozliczenia pomiędzy Zamawiającym a Wykonawcą, w tym wypłata wynagrodzenia, będą się odbywały w walucie polskiej PLN.</w:t>
      </w:r>
    </w:p>
    <w:p w14:paraId="79DD0F4A" w14:textId="77777777" w:rsidR="00BD3DD0" w:rsidRPr="00821198" w:rsidRDefault="00BD3DD0" w:rsidP="00BC3BFC">
      <w:pPr>
        <w:pStyle w:val="Akapitzlist"/>
        <w:widowControl w:val="0"/>
        <w:autoSpaceDE w:val="0"/>
        <w:spacing w:after="0" w:line="360" w:lineRule="auto"/>
        <w:ind w:left="426"/>
        <w:jc w:val="both"/>
        <w:rPr>
          <w:rFonts w:ascii="Times New Roman" w:hAnsi="Times New Roman" w:cs="Times New Roman"/>
          <w:color w:val="FF0000"/>
          <w:sz w:val="24"/>
          <w:szCs w:val="24"/>
        </w:rPr>
      </w:pPr>
    </w:p>
    <w:p w14:paraId="269DC666" w14:textId="77777777" w:rsidR="00705B1D" w:rsidRDefault="00F75D25" w:rsidP="00BC3BFC">
      <w:pPr>
        <w:pStyle w:val="Akapitzlist"/>
        <w:numPr>
          <w:ilvl w:val="0"/>
          <w:numId w:val="37"/>
        </w:numPr>
        <w:spacing w:line="360" w:lineRule="auto"/>
        <w:jc w:val="both"/>
        <w:rPr>
          <w:rFonts w:ascii="Times New Roman" w:hAnsi="Times New Roman" w:cs="Times New Roman"/>
          <w:b/>
          <w:bCs/>
          <w:sz w:val="24"/>
          <w:szCs w:val="24"/>
        </w:rPr>
      </w:pPr>
      <w:r w:rsidRPr="00821198">
        <w:rPr>
          <w:rFonts w:ascii="Times New Roman" w:hAnsi="Times New Roman" w:cs="Times New Roman"/>
          <w:b/>
          <w:bCs/>
          <w:sz w:val="24"/>
          <w:szCs w:val="24"/>
        </w:rPr>
        <w:t>OPIS KRYTERIÓW, KTÓRYMI ZAMAWIAJĄCY BĘDZIE SIĘ KIEROWAŁ PRZY WYBORZE OFERTY WRAZ Z PODANIEM WAG TYCH KRYTERIÓW I SPOSOBU OCENY OFERT:</w:t>
      </w:r>
    </w:p>
    <w:p w14:paraId="74D25950" w14:textId="52E1DB4B" w:rsidR="00F75D25" w:rsidRPr="00705B1D" w:rsidRDefault="00E421F7" w:rsidP="00BC3BFC">
      <w:pPr>
        <w:pStyle w:val="Akapitzlist"/>
        <w:numPr>
          <w:ilvl w:val="3"/>
          <w:numId w:val="37"/>
        </w:numPr>
        <w:spacing w:line="360" w:lineRule="auto"/>
        <w:ind w:left="357" w:hanging="357"/>
        <w:jc w:val="both"/>
        <w:rPr>
          <w:rFonts w:ascii="Times New Roman" w:hAnsi="Times New Roman" w:cs="Times New Roman"/>
          <w:b/>
          <w:bCs/>
          <w:sz w:val="24"/>
          <w:szCs w:val="24"/>
        </w:rPr>
      </w:pPr>
      <w:r w:rsidRPr="00705B1D">
        <w:rPr>
          <w:rFonts w:ascii="Times New Roman" w:hAnsi="Times New Roman" w:cs="Times New Roman"/>
          <w:sz w:val="24"/>
          <w:szCs w:val="24"/>
        </w:rPr>
        <w:t>Oferta zostanie oceniona z uwzględnieniem kryteriów opisanych w niniejszym rozdziale:</w:t>
      </w:r>
      <w:r w:rsidR="00F75D25" w:rsidRPr="00705B1D">
        <w:rPr>
          <w:rFonts w:ascii="Times New Roman" w:hAnsi="Times New Roman" w:cs="Times New Roman"/>
          <w:sz w:val="24"/>
          <w:szCs w:val="24"/>
        </w:rPr>
        <w:t xml:space="preserve"> </w:t>
      </w:r>
    </w:p>
    <w:tbl>
      <w:tblPr>
        <w:tblW w:w="0" w:type="auto"/>
        <w:jc w:val="center"/>
        <w:tblLayout w:type="fixed"/>
        <w:tblLook w:val="04A0" w:firstRow="1" w:lastRow="0" w:firstColumn="1" w:lastColumn="0" w:noHBand="0" w:noVBand="1"/>
      </w:tblPr>
      <w:tblGrid>
        <w:gridCol w:w="4726"/>
        <w:gridCol w:w="3130"/>
      </w:tblGrid>
      <w:tr w:rsidR="009C045C" w:rsidRPr="00821198" w14:paraId="3A8212F1" w14:textId="77777777" w:rsidTr="00DF2256">
        <w:trPr>
          <w:trHeight w:val="321"/>
          <w:jc w:val="center"/>
        </w:trPr>
        <w:tc>
          <w:tcPr>
            <w:tcW w:w="4726" w:type="dxa"/>
            <w:tcBorders>
              <w:top w:val="single" w:sz="4" w:space="0" w:color="000000"/>
              <w:left w:val="single" w:sz="4" w:space="0" w:color="000000"/>
              <w:bottom w:val="single" w:sz="4" w:space="0" w:color="000000"/>
              <w:right w:val="nil"/>
            </w:tcBorders>
            <w:shd w:val="pct5" w:color="auto" w:fill="auto"/>
            <w:hideMark/>
          </w:tcPr>
          <w:p w14:paraId="44B94561" w14:textId="77777777" w:rsidR="00F75D25" w:rsidRPr="00821198" w:rsidRDefault="00F75D25" w:rsidP="00BC3BFC">
            <w:pPr>
              <w:widowControl w:val="0"/>
              <w:snapToGrid w:val="0"/>
              <w:spacing w:after="0" w:line="360" w:lineRule="auto"/>
              <w:jc w:val="center"/>
              <w:rPr>
                <w:rFonts w:ascii="Times New Roman" w:hAnsi="Times New Roman" w:cs="Times New Roman"/>
                <w:b/>
                <w:sz w:val="24"/>
                <w:szCs w:val="24"/>
              </w:rPr>
            </w:pPr>
            <w:r w:rsidRPr="00821198">
              <w:rPr>
                <w:rFonts w:ascii="Times New Roman" w:hAnsi="Times New Roman" w:cs="Times New Roman"/>
                <w:b/>
                <w:sz w:val="24"/>
                <w:szCs w:val="24"/>
              </w:rPr>
              <w:t>Opis kryterium</w:t>
            </w:r>
          </w:p>
        </w:tc>
        <w:tc>
          <w:tcPr>
            <w:tcW w:w="3130" w:type="dxa"/>
            <w:tcBorders>
              <w:top w:val="single" w:sz="4" w:space="0" w:color="000000"/>
              <w:left w:val="single" w:sz="4" w:space="0" w:color="000000"/>
              <w:bottom w:val="single" w:sz="4" w:space="0" w:color="000000"/>
              <w:right w:val="single" w:sz="4" w:space="0" w:color="000000"/>
            </w:tcBorders>
            <w:shd w:val="pct5" w:color="auto" w:fill="auto"/>
            <w:hideMark/>
          </w:tcPr>
          <w:p w14:paraId="12A762B2" w14:textId="77777777" w:rsidR="00F75D25" w:rsidRPr="00821198" w:rsidRDefault="00F75D25" w:rsidP="00BC3BFC">
            <w:pPr>
              <w:widowControl w:val="0"/>
              <w:snapToGrid w:val="0"/>
              <w:spacing w:after="0" w:line="360" w:lineRule="auto"/>
              <w:jc w:val="center"/>
              <w:rPr>
                <w:rFonts w:ascii="Times New Roman" w:hAnsi="Times New Roman" w:cs="Times New Roman"/>
                <w:b/>
                <w:sz w:val="24"/>
                <w:szCs w:val="24"/>
              </w:rPr>
            </w:pPr>
            <w:r w:rsidRPr="00821198">
              <w:rPr>
                <w:rFonts w:ascii="Times New Roman" w:hAnsi="Times New Roman" w:cs="Times New Roman"/>
                <w:b/>
                <w:sz w:val="24"/>
                <w:szCs w:val="24"/>
              </w:rPr>
              <w:t>Ranga</w:t>
            </w:r>
          </w:p>
        </w:tc>
      </w:tr>
      <w:tr w:rsidR="00471980" w:rsidRPr="00821198" w14:paraId="257AF16C" w14:textId="77777777" w:rsidTr="00DF2256">
        <w:trPr>
          <w:trHeight w:val="321"/>
          <w:jc w:val="center"/>
        </w:trPr>
        <w:tc>
          <w:tcPr>
            <w:tcW w:w="4726" w:type="dxa"/>
            <w:tcBorders>
              <w:top w:val="single" w:sz="4" w:space="0" w:color="000000"/>
              <w:left w:val="single" w:sz="4" w:space="0" w:color="000000"/>
              <w:bottom w:val="single" w:sz="4" w:space="0" w:color="000000"/>
              <w:right w:val="nil"/>
            </w:tcBorders>
            <w:vAlign w:val="center"/>
            <w:hideMark/>
          </w:tcPr>
          <w:p w14:paraId="2B1D7DF2" w14:textId="433C8E7F" w:rsidR="00471980" w:rsidRPr="00821198" w:rsidRDefault="00705B1D" w:rsidP="00BC3BFC">
            <w:pPr>
              <w:widowControl w:val="0"/>
              <w:snapToGrid w:val="0"/>
              <w:spacing w:after="0" w:line="360" w:lineRule="auto"/>
              <w:jc w:val="center"/>
              <w:rPr>
                <w:rFonts w:ascii="Times New Roman" w:hAnsi="Times New Roman" w:cs="Times New Roman"/>
                <w:sz w:val="24"/>
                <w:szCs w:val="24"/>
              </w:rPr>
            </w:pPr>
            <w:r>
              <w:rPr>
                <w:rFonts w:ascii="Times New Roman" w:hAnsi="Times New Roman" w:cs="Times New Roman"/>
                <w:sz w:val="24"/>
                <w:szCs w:val="24"/>
              </w:rPr>
              <w:t>C</w:t>
            </w:r>
            <w:r w:rsidR="00471980" w:rsidRPr="00821198">
              <w:rPr>
                <w:rFonts w:ascii="Times New Roman" w:hAnsi="Times New Roman" w:cs="Times New Roman"/>
                <w:sz w:val="24"/>
                <w:szCs w:val="24"/>
              </w:rPr>
              <w:t>ena [C]</w:t>
            </w:r>
          </w:p>
        </w:tc>
        <w:tc>
          <w:tcPr>
            <w:tcW w:w="3130" w:type="dxa"/>
            <w:tcBorders>
              <w:top w:val="single" w:sz="4" w:space="0" w:color="000000"/>
              <w:left w:val="single" w:sz="4" w:space="0" w:color="000000"/>
              <w:bottom w:val="single" w:sz="4" w:space="0" w:color="000000"/>
              <w:right w:val="single" w:sz="4" w:space="0" w:color="000000"/>
            </w:tcBorders>
            <w:vAlign w:val="center"/>
            <w:hideMark/>
          </w:tcPr>
          <w:p w14:paraId="257570F3" w14:textId="68136A2E" w:rsidR="00471980" w:rsidRPr="00821198" w:rsidRDefault="00471980" w:rsidP="00BC3BFC">
            <w:pPr>
              <w:widowControl w:val="0"/>
              <w:snapToGrid w:val="0"/>
              <w:spacing w:after="0" w:line="360" w:lineRule="auto"/>
              <w:jc w:val="center"/>
              <w:rPr>
                <w:rFonts w:ascii="Times New Roman" w:hAnsi="Times New Roman" w:cs="Times New Roman"/>
                <w:sz w:val="24"/>
                <w:szCs w:val="24"/>
              </w:rPr>
            </w:pPr>
            <w:r w:rsidRPr="00821198">
              <w:rPr>
                <w:rFonts w:ascii="Times New Roman" w:hAnsi="Times New Roman" w:cs="Times New Roman"/>
                <w:sz w:val="24"/>
                <w:szCs w:val="24"/>
              </w:rPr>
              <w:t>60%</w:t>
            </w:r>
          </w:p>
        </w:tc>
      </w:tr>
      <w:tr w:rsidR="00471980" w:rsidRPr="00821198" w14:paraId="42109B74" w14:textId="77777777" w:rsidTr="00DF2256">
        <w:trPr>
          <w:trHeight w:val="321"/>
          <w:jc w:val="center"/>
        </w:trPr>
        <w:tc>
          <w:tcPr>
            <w:tcW w:w="4726" w:type="dxa"/>
            <w:tcBorders>
              <w:top w:val="single" w:sz="4" w:space="0" w:color="000000"/>
              <w:left w:val="single" w:sz="4" w:space="0" w:color="000000"/>
              <w:bottom w:val="single" w:sz="4" w:space="0" w:color="000000"/>
              <w:right w:val="nil"/>
            </w:tcBorders>
            <w:vAlign w:val="center"/>
          </w:tcPr>
          <w:p w14:paraId="39BE0D46" w14:textId="33135A81" w:rsidR="00471980" w:rsidRPr="00821198" w:rsidRDefault="00332143" w:rsidP="00BC3BFC">
            <w:pPr>
              <w:widowControl w:val="0"/>
              <w:snapToGrid w:val="0"/>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Gwarancja na roboty </w:t>
            </w:r>
            <w:r w:rsidR="00705B1D">
              <w:rPr>
                <w:rFonts w:ascii="Times New Roman" w:hAnsi="Times New Roman" w:cs="Times New Roman"/>
                <w:sz w:val="24"/>
                <w:szCs w:val="24"/>
              </w:rPr>
              <w:t>budowlane</w:t>
            </w:r>
            <w:r w:rsidR="00471980" w:rsidRPr="00821198">
              <w:rPr>
                <w:rFonts w:ascii="Times New Roman" w:hAnsi="Times New Roman" w:cs="Times New Roman"/>
                <w:sz w:val="24"/>
                <w:szCs w:val="24"/>
              </w:rPr>
              <w:t xml:space="preserve"> [G]</w:t>
            </w:r>
          </w:p>
        </w:tc>
        <w:tc>
          <w:tcPr>
            <w:tcW w:w="3130" w:type="dxa"/>
            <w:tcBorders>
              <w:top w:val="single" w:sz="4" w:space="0" w:color="000000"/>
              <w:left w:val="single" w:sz="4" w:space="0" w:color="000000"/>
              <w:bottom w:val="single" w:sz="4" w:space="0" w:color="000000"/>
              <w:right w:val="single" w:sz="4" w:space="0" w:color="000000"/>
            </w:tcBorders>
            <w:vAlign w:val="center"/>
          </w:tcPr>
          <w:p w14:paraId="4B100EB2" w14:textId="095B8F49" w:rsidR="00471980" w:rsidRPr="00821198" w:rsidRDefault="00705B1D" w:rsidP="00BC3BFC">
            <w:pPr>
              <w:widowControl w:val="0"/>
              <w:snapToGrid w:val="0"/>
              <w:spacing w:after="0" w:line="360" w:lineRule="auto"/>
              <w:jc w:val="center"/>
              <w:rPr>
                <w:rFonts w:ascii="Times New Roman" w:hAnsi="Times New Roman" w:cs="Times New Roman"/>
                <w:sz w:val="24"/>
                <w:szCs w:val="24"/>
              </w:rPr>
            </w:pPr>
            <w:r>
              <w:rPr>
                <w:rFonts w:ascii="Times New Roman" w:hAnsi="Times New Roman" w:cs="Times New Roman"/>
                <w:sz w:val="24"/>
                <w:szCs w:val="24"/>
              </w:rPr>
              <w:t>40</w:t>
            </w:r>
            <w:r w:rsidR="00471980" w:rsidRPr="00821198">
              <w:rPr>
                <w:rFonts w:ascii="Times New Roman" w:hAnsi="Times New Roman" w:cs="Times New Roman"/>
                <w:sz w:val="24"/>
                <w:szCs w:val="24"/>
              </w:rPr>
              <w:t>%</w:t>
            </w:r>
          </w:p>
        </w:tc>
      </w:tr>
    </w:tbl>
    <w:p w14:paraId="5F1F97B5" w14:textId="77777777" w:rsidR="00705B1D" w:rsidRDefault="00705B1D" w:rsidP="00BC3BFC">
      <w:pPr>
        <w:widowControl w:val="0"/>
        <w:spacing w:after="0" w:line="360" w:lineRule="auto"/>
        <w:jc w:val="both"/>
        <w:rPr>
          <w:rFonts w:ascii="Times New Roman" w:hAnsi="Times New Roman" w:cs="Times New Roman"/>
          <w:sz w:val="24"/>
          <w:szCs w:val="24"/>
        </w:rPr>
      </w:pPr>
    </w:p>
    <w:p w14:paraId="1148EFAC" w14:textId="77777777" w:rsidR="00705B1D" w:rsidRDefault="00705B1D" w:rsidP="00BC3BFC">
      <w:pPr>
        <w:widowControl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00332143" w:rsidRPr="00332143">
        <w:rPr>
          <w:rFonts w:ascii="Times New Roman" w:hAnsi="Times New Roman" w:cs="Times New Roman"/>
          <w:sz w:val="24"/>
          <w:szCs w:val="24"/>
        </w:rPr>
        <w:t xml:space="preserve">Przy wyborze oferty Zamawiający będzie kierował się kryteriami: </w:t>
      </w:r>
    </w:p>
    <w:p w14:paraId="5A67A89A" w14:textId="11F22382" w:rsidR="00332143" w:rsidRPr="00332143" w:rsidRDefault="00332143" w:rsidP="00BC3BFC">
      <w:pPr>
        <w:widowControl w:val="0"/>
        <w:spacing w:after="0" w:line="360" w:lineRule="auto"/>
        <w:jc w:val="both"/>
        <w:rPr>
          <w:rFonts w:ascii="Times New Roman" w:hAnsi="Times New Roman" w:cs="Times New Roman"/>
          <w:sz w:val="24"/>
          <w:szCs w:val="24"/>
        </w:rPr>
      </w:pPr>
      <w:r w:rsidRPr="00332143">
        <w:rPr>
          <w:rFonts w:ascii="Times New Roman" w:hAnsi="Times New Roman" w:cs="Times New Roman"/>
          <w:sz w:val="24"/>
          <w:szCs w:val="24"/>
        </w:rPr>
        <w:t>1) Cena — 60%,</w:t>
      </w:r>
    </w:p>
    <w:p w14:paraId="55BC1062" w14:textId="361F4ADD" w:rsidR="00332143" w:rsidRPr="00332143" w:rsidRDefault="00332143" w:rsidP="00BC3BFC">
      <w:pPr>
        <w:widowControl w:val="0"/>
        <w:spacing w:after="0" w:line="360" w:lineRule="auto"/>
        <w:jc w:val="both"/>
        <w:rPr>
          <w:rFonts w:ascii="Times New Roman" w:hAnsi="Times New Roman" w:cs="Times New Roman"/>
          <w:sz w:val="24"/>
          <w:szCs w:val="24"/>
        </w:rPr>
      </w:pPr>
      <w:r w:rsidRPr="00332143">
        <w:rPr>
          <w:rFonts w:ascii="Times New Roman" w:hAnsi="Times New Roman" w:cs="Times New Roman"/>
          <w:sz w:val="24"/>
          <w:szCs w:val="24"/>
        </w:rPr>
        <w:t>2) Gwarancja na roboty budowlane - 40%,</w:t>
      </w:r>
    </w:p>
    <w:p w14:paraId="735326B9" w14:textId="77777777" w:rsidR="00705B1D" w:rsidRDefault="00705B1D" w:rsidP="00BC3BFC">
      <w:pPr>
        <w:widowControl w:val="0"/>
        <w:spacing w:after="0" w:line="360" w:lineRule="auto"/>
        <w:jc w:val="both"/>
        <w:rPr>
          <w:rFonts w:ascii="Times New Roman" w:hAnsi="Times New Roman" w:cs="Times New Roman"/>
          <w:sz w:val="24"/>
          <w:szCs w:val="24"/>
        </w:rPr>
      </w:pPr>
    </w:p>
    <w:p w14:paraId="687ADEB6" w14:textId="77777777" w:rsidR="00B9601C" w:rsidRDefault="00332143" w:rsidP="00BC3BFC">
      <w:pPr>
        <w:widowControl w:val="0"/>
        <w:spacing w:after="0" w:line="360" w:lineRule="auto"/>
        <w:jc w:val="both"/>
        <w:rPr>
          <w:rFonts w:ascii="Times New Roman" w:hAnsi="Times New Roman" w:cs="Times New Roman"/>
          <w:sz w:val="24"/>
          <w:szCs w:val="24"/>
        </w:rPr>
      </w:pPr>
      <w:r w:rsidRPr="00332143">
        <w:rPr>
          <w:rFonts w:ascii="Times New Roman" w:hAnsi="Times New Roman" w:cs="Times New Roman"/>
          <w:sz w:val="24"/>
          <w:szCs w:val="24"/>
        </w:rPr>
        <w:t>W każdym kryterium można uzyskać maksymalnie 100 pkt.</w:t>
      </w:r>
    </w:p>
    <w:p w14:paraId="51942D72" w14:textId="77777777" w:rsidR="00B9601C" w:rsidRDefault="00B9601C" w:rsidP="00BC3BFC">
      <w:pPr>
        <w:widowControl w:val="0"/>
        <w:spacing w:after="0" w:line="360" w:lineRule="auto"/>
        <w:jc w:val="both"/>
        <w:rPr>
          <w:rFonts w:ascii="Times New Roman" w:hAnsi="Times New Roman" w:cs="Times New Roman"/>
          <w:sz w:val="24"/>
          <w:szCs w:val="24"/>
        </w:rPr>
      </w:pPr>
    </w:p>
    <w:p w14:paraId="2479C3E1" w14:textId="4CBEDF95" w:rsidR="00332143" w:rsidRPr="00332143" w:rsidRDefault="00332143" w:rsidP="00BC3BFC">
      <w:pPr>
        <w:widowControl w:val="0"/>
        <w:spacing w:after="0" w:line="360" w:lineRule="auto"/>
        <w:jc w:val="both"/>
        <w:rPr>
          <w:rFonts w:ascii="Times New Roman" w:hAnsi="Times New Roman" w:cs="Times New Roman"/>
          <w:sz w:val="24"/>
          <w:szCs w:val="24"/>
        </w:rPr>
      </w:pPr>
      <w:r w:rsidRPr="00B9601C">
        <w:rPr>
          <w:rFonts w:ascii="Times New Roman" w:hAnsi="Times New Roman" w:cs="Times New Roman"/>
          <w:b/>
          <w:bCs/>
          <w:sz w:val="24"/>
          <w:szCs w:val="24"/>
        </w:rPr>
        <w:t>Kryterium "Cena"</w:t>
      </w:r>
      <w:r w:rsidRPr="00332143">
        <w:rPr>
          <w:rFonts w:ascii="Times New Roman" w:hAnsi="Times New Roman" w:cs="Times New Roman"/>
          <w:sz w:val="24"/>
          <w:szCs w:val="24"/>
        </w:rPr>
        <w:t xml:space="preserve"> będzie rozpatrywane na podstawie ceny brutto za wykonanie przedmiotu </w:t>
      </w:r>
      <w:r w:rsidRPr="00332143">
        <w:rPr>
          <w:rFonts w:ascii="Times New Roman" w:hAnsi="Times New Roman" w:cs="Times New Roman"/>
          <w:sz w:val="24"/>
          <w:szCs w:val="24"/>
        </w:rPr>
        <w:lastRenderedPageBreak/>
        <w:t>zamówienia, podanej przez Wykonawcę w formularzu Oferty.</w:t>
      </w:r>
    </w:p>
    <w:p w14:paraId="4552E913" w14:textId="77777777" w:rsidR="00705B1D" w:rsidRDefault="00332143" w:rsidP="00BC3BFC">
      <w:pPr>
        <w:widowControl w:val="0"/>
        <w:spacing w:after="0" w:line="360" w:lineRule="auto"/>
        <w:jc w:val="both"/>
        <w:rPr>
          <w:rFonts w:ascii="Times New Roman" w:hAnsi="Times New Roman" w:cs="Times New Roman"/>
          <w:sz w:val="24"/>
          <w:szCs w:val="24"/>
        </w:rPr>
      </w:pPr>
      <w:r w:rsidRPr="00332143">
        <w:rPr>
          <w:rFonts w:ascii="Times New Roman" w:hAnsi="Times New Roman" w:cs="Times New Roman"/>
          <w:sz w:val="24"/>
          <w:szCs w:val="24"/>
        </w:rPr>
        <w:t xml:space="preserve">Zamawiający przyzna punkty wg następującego wzoru: </w:t>
      </w:r>
    </w:p>
    <w:p w14:paraId="6E5C4881" w14:textId="0CD0E7A2" w:rsidR="00332143" w:rsidRPr="00705B1D" w:rsidRDefault="00332143" w:rsidP="00BC3BFC">
      <w:pPr>
        <w:widowControl w:val="0"/>
        <w:spacing w:after="0" w:line="360" w:lineRule="auto"/>
        <w:jc w:val="both"/>
        <w:rPr>
          <w:rFonts w:ascii="Times New Roman" w:hAnsi="Times New Roman" w:cs="Times New Roman"/>
          <w:b/>
          <w:bCs/>
          <w:sz w:val="24"/>
          <w:szCs w:val="24"/>
        </w:rPr>
      </w:pPr>
      <w:r w:rsidRPr="00705B1D">
        <w:rPr>
          <w:rFonts w:ascii="Times New Roman" w:hAnsi="Times New Roman" w:cs="Times New Roman"/>
          <w:b/>
          <w:bCs/>
          <w:sz w:val="24"/>
          <w:szCs w:val="24"/>
        </w:rPr>
        <w:t>C min</w:t>
      </w:r>
    </w:p>
    <w:p w14:paraId="7D390C34" w14:textId="109629CB" w:rsidR="00705B1D" w:rsidRPr="00705B1D" w:rsidRDefault="00332143" w:rsidP="00BC3BFC">
      <w:pPr>
        <w:widowControl w:val="0"/>
        <w:spacing w:after="0" w:line="360" w:lineRule="auto"/>
        <w:jc w:val="both"/>
        <w:rPr>
          <w:rFonts w:ascii="Times New Roman" w:hAnsi="Times New Roman" w:cs="Times New Roman"/>
          <w:b/>
          <w:bCs/>
          <w:sz w:val="24"/>
          <w:szCs w:val="24"/>
        </w:rPr>
      </w:pPr>
      <w:r w:rsidRPr="00705B1D">
        <w:rPr>
          <w:rFonts w:ascii="Times New Roman" w:hAnsi="Times New Roman" w:cs="Times New Roman"/>
          <w:b/>
          <w:bCs/>
          <w:sz w:val="24"/>
          <w:szCs w:val="24"/>
        </w:rPr>
        <w:t xml:space="preserve">C </w:t>
      </w:r>
      <w:r w:rsidR="00705B1D" w:rsidRPr="00705B1D">
        <w:rPr>
          <w:rFonts w:ascii="Times New Roman" w:hAnsi="Times New Roman" w:cs="Times New Roman"/>
          <w:b/>
          <w:bCs/>
          <w:sz w:val="24"/>
          <w:szCs w:val="24"/>
        </w:rPr>
        <w:t>= ------------</w:t>
      </w:r>
      <w:r w:rsidRPr="00705B1D">
        <w:rPr>
          <w:rFonts w:ascii="Times New Roman" w:hAnsi="Times New Roman" w:cs="Times New Roman"/>
          <w:b/>
          <w:bCs/>
          <w:sz w:val="24"/>
          <w:szCs w:val="24"/>
        </w:rPr>
        <w:t xml:space="preserve"> X 100 pkt </w:t>
      </w:r>
      <w:r w:rsidR="00705B1D" w:rsidRPr="00705B1D">
        <w:rPr>
          <w:rFonts w:ascii="Times New Roman" w:hAnsi="Times New Roman" w:cs="Times New Roman"/>
          <w:b/>
          <w:bCs/>
          <w:sz w:val="24"/>
          <w:szCs w:val="24"/>
        </w:rPr>
        <w:t>=………….</w:t>
      </w:r>
      <w:r w:rsidRPr="00705B1D">
        <w:rPr>
          <w:rFonts w:ascii="Times New Roman" w:hAnsi="Times New Roman" w:cs="Times New Roman"/>
          <w:b/>
          <w:bCs/>
          <w:sz w:val="24"/>
          <w:szCs w:val="24"/>
        </w:rPr>
        <w:t xml:space="preserve"> pkt </w:t>
      </w:r>
    </w:p>
    <w:p w14:paraId="6BCE10CF" w14:textId="35707069" w:rsidR="00705B1D" w:rsidRPr="00705B1D" w:rsidRDefault="00705B1D" w:rsidP="00BC3BFC">
      <w:pPr>
        <w:widowControl w:val="0"/>
        <w:spacing w:after="0" w:line="360" w:lineRule="auto"/>
        <w:jc w:val="both"/>
        <w:rPr>
          <w:rFonts w:ascii="Times New Roman" w:hAnsi="Times New Roman" w:cs="Times New Roman"/>
          <w:b/>
          <w:bCs/>
          <w:sz w:val="24"/>
          <w:szCs w:val="24"/>
        </w:rPr>
      </w:pPr>
      <w:r w:rsidRPr="00705B1D">
        <w:rPr>
          <w:rFonts w:ascii="Times New Roman" w:hAnsi="Times New Roman" w:cs="Times New Roman"/>
          <w:b/>
          <w:bCs/>
          <w:sz w:val="24"/>
          <w:szCs w:val="24"/>
        </w:rPr>
        <w:t>Co</w:t>
      </w:r>
    </w:p>
    <w:p w14:paraId="4C3B0141" w14:textId="77777777" w:rsidR="00B9601C" w:rsidRDefault="00332143" w:rsidP="00BC3BFC">
      <w:pPr>
        <w:widowControl w:val="0"/>
        <w:spacing w:after="0" w:line="360" w:lineRule="auto"/>
        <w:jc w:val="both"/>
        <w:rPr>
          <w:rFonts w:ascii="Times New Roman" w:hAnsi="Times New Roman" w:cs="Times New Roman"/>
          <w:sz w:val="24"/>
          <w:szCs w:val="24"/>
        </w:rPr>
      </w:pPr>
      <w:r w:rsidRPr="00332143">
        <w:rPr>
          <w:rFonts w:ascii="Times New Roman" w:hAnsi="Times New Roman" w:cs="Times New Roman"/>
          <w:sz w:val="24"/>
          <w:szCs w:val="24"/>
        </w:rPr>
        <w:t xml:space="preserve">gdzie: </w:t>
      </w:r>
      <w:r w:rsidRPr="00B9601C">
        <w:rPr>
          <w:rFonts w:ascii="Times New Roman" w:hAnsi="Times New Roman" w:cs="Times New Roman"/>
          <w:b/>
          <w:bCs/>
          <w:sz w:val="24"/>
          <w:szCs w:val="24"/>
        </w:rPr>
        <w:t>C min</w:t>
      </w:r>
      <w:r w:rsidRPr="00332143">
        <w:rPr>
          <w:rFonts w:ascii="Times New Roman" w:hAnsi="Times New Roman" w:cs="Times New Roman"/>
          <w:sz w:val="24"/>
          <w:szCs w:val="24"/>
        </w:rPr>
        <w:t xml:space="preserve"> - cena brutto oferty najtańszej </w:t>
      </w:r>
    </w:p>
    <w:p w14:paraId="65567EC9" w14:textId="2605EBFD" w:rsidR="00332143" w:rsidRPr="00332143" w:rsidRDefault="00332143" w:rsidP="00BC3BFC">
      <w:pPr>
        <w:widowControl w:val="0"/>
        <w:spacing w:after="0" w:line="360" w:lineRule="auto"/>
        <w:jc w:val="both"/>
        <w:rPr>
          <w:rFonts w:ascii="Times New Roman" w:hAnsi="Times New Roman" w:cs="Times New Roman"/>
          <w:sz w:val="24"/>
          <w:szCs w:val="24"/>
        </w:rPr>
      </w:pPr>
      <w:r w:rsidRPr="00B9601C">
        <w:rPr>
          <w:rFonts w:ascii="Times New Roman" w:hAnsi="Times New Roman" w:cs="Times New Roman"/>
          <w:b/>
          <w:bCs/>
          <w:sz w:val="24"/>
          <w:szCs w:val="24"/>
        </w:rPr>
        <w:t>Co</w:t>
      </w:r>
      <w:r w:rsidRPr="00332143">
        <w:rPr>
          <w:rFonts w:ascii="Times New Roman" w:hAnsi="Times New Roman" w:cs="Times New Roman"/>
          <w:sz w:val="24"/>
          <w:szCs w:val="24"/>
        </w:rPr>
        <w:t xml:space="preserve"> - cena brutto oferty ocenianej</w:t>
      </w:r>
    </w:p>
    <w:p w14:paraId="2D5001DE" w14:textId="77777777" w:rsidR="00B9601C" w:rsidRDefault="00B9601C" w:rsidP="00BC3BFC">
      <w:pPr>
        <w:widowControl w:val="0"/>
        <w:spacing w:after="0" w:line="360" w:lineRule="auto"/>
        <w:jc w:val="both"/>
        <w:rPr>
          <w:rFonts w:ascii="Times New Roman" w:hAnsi="Times New Roman" w:cs="Times New Roman"/>
          <w:sz w:val="24"/>
          <w:szCs w:val="24"/>
        </w:rPr>
      </w:pPr>
    </w:p>
    <w:p w14:paraId="424AE406" w14:textId="3B541424" w:rsidR="00332143" w:rsidRPr="00332143" w:rsidRDefault="00332143" w:rsidP="00BC3BFC">
      <w:pPr>
        <w:widowControl w:val="0"/>
        <w:spacing w:after="0" w:line="360" w:lineRule="auto"/>
        <w:jc w:val="both"/>
        <w:rPr>
          <w:rFonts w:ascii="Times New Roman" w:hAnsi="Times New Roman" w:cs="Times New Roman"/>
          <w:sz w:val="24"/>
          <w:szCs w:val="24"/>
        </w:rPr>
      </w:pPr>
      <w:r w:rsidRPr="00B9601C">
        <w:rPr>
          <w:rFonts w:ascii="Times New Roman" w:hAnsi="Times New Roman" w:cs="Times New Roman"/>
          <w:b/>
          <w:bCs/>
          <w:sz w:val="24"/>
          <w:szCs w:val="24"/>
        </w:rPr>
        <w:t>Kryterium "Gwarancja na roboty budowlane”</w:t>
      </w:r>
      <w:r w:rsidRPr="00332143">
        <w:rPr>
          <w:rFonts w:ascii="Times New Roman" w:hAnsi="Times New Roman" w:cs="Times New Roman"/>
          <w:sz w:val="24"/>
          <w:szCs w:val="24"/>
        </w:rPr>
        <w:t xml:space="preserve"> będzie rozpatrywane na podstawie okresu gwarancji jakości na roboty objęte przedmiotem zamówienia, podanej przez Wykonawcę </w:t>
      </w:r>
      <w:r w:rsidR="001A055C">
        <w:rPr>
          <w:rFonts w:ascii="Times New Roman" w:hAnsi="Times New Roman" w:cs="Times New Roman"/>
          <w:sz w:val="24"/>
          <w:szCs w:val="24"/>
        </w:rPr>
        <w:br/>
      </w:r>
      <w:r w:rsidRPr="00332143">
        <w:rPr>
          <w:rFonts w:ascii="Times New Roman" w:hAnsi="Times New Roman" w:cs="Times New Roman"/>
          <w:sz w:val="24"/>
          <w:szCs w:val="24"/>
        </w:rPr>
        <w:t>w formularzu Oferty.</w:t>
      </w:r>
    </w:p>
    <w:p w14:paraId="35A04A91" w14:textId="77777777" w:rsidR="00B9601C" w:rsidRDefault="00B9601C" w:rsidP="00BC3BFC">
      <w:pPr>
        <w:widowControl w:val="0"/>
        <w:spacing w:after="0" w:line="360" w:lineRule="auto"/>
        <w:jc w:val="both"/>
        <w:rPr>
          <w:rFonts w:ascii="Times New Roman" w:hAnsi="Times New Roman" w:cs="Times New Roman"/>
          <w:sz w:val="24"/>
          <w:szCs w:val="24"/>
        </w:rPr>
      </w:pPr>
    </w:p>
    <w:p w14:paraId="4E1A8F73" w14:textId="71647318" w:rsidR="00332143" w:rsidRPr="00332143" w:rsidRDefault="00332143" w:rsidP="00BC3BFC">
      <w:pPr>
        <w:widowControl w:val="0"/>
        <w:spacing w:after="0" w:line="360" w:lineRule="auto"/>
        <w:jc w:val="both"/>
        <w:rPr>
          <w:rFonts w:ascii="Times New Roman" w:hAnsi="Times New Roman" w:cs="Times New Roman"/>
          <w:sz w:val="24"/>
          <w:szCs w:val="24"/>
        </w:rPr>
      </w:pPr>
      <w:r w:rsidRPr="00332143">
        <w:rPr>
          <w:rFonts w:ascii="Times New Roman" w:hAnsi="Times New Roman" w:cs="Times New Roman"/>
          <w:sz w:val="24"/>
          <w:szCs w:val="24"/>
        </w:rPr>
        <w:t>Najkrótszy możliwy okres gwarancji jakości wymagany przez Zamawiającego (warunek konieczny) — 36 m-cy.</w:t>
      </w:r>
    </w:p>
    <w:p w14:paraId="6BFDFD60" w14:textId="77777777" w:rsidR="00332143" w:rsidRPr="00332143" w:rsidRDefault="00332143" w:rsidP="00BC3BFC">
      <w:pPr>
        <w:widowControl w:val="0"/>
        <w:spacing w:after="0" w:line="360" w:lineRule="auto"/>
        <w:jc w:val="both"/>
        <w:rPr>
          <w:rFonts w:ascii="Times New Roman" w:hAnsi="Times New Roman" w:cs="Times New Roman"/>
          <w:sz w:val="24"/>
          <w:szCs w:val="24"/>
        </w:rPr>
      </w:pPr>
      <w:r w:rsidRPr="00332143">
        <w:rPr>
          <w:rFonts w:ascii="Times New Roman" w:hAnsi="Times New Roman" w:cs="Times New Roman"/>
          <w:sz w:val="24"/>
          <w:szCs w:val="24"/>
        </w:rPr>
        <w:t>Najdłuższy możliwy okres gwarancji jakości uwzględniony do oceny przez Zamawiającego — 60 m-cy (wykonawca może zaoferować dłuższy termin gwarancji niż 60 miesięcy, w takim przypadku do oceny zostanie przyjęty okres 60 miesięcy).</w:t>
      </w:r>
    </w:p>
    <w:p w14:paraId="4046F613" w14:textId="77777777" w:rsidR="00B9601C" w:rsidRDefault="00B9601C" w:rsidP="00BC3BFC">
      <w:pPr>
        <w:widowControl w:val="0"/>
        <w:spacing w:after="0" w:line="360" w:lineRule="auto"/>
        <w:jc w:val="both"/>
        <w:rPr>
          <w:rFonts w:ascii="Times New Roman" w:hAnsi="Times New Roman" w:cs="Times New Roman"/>
          <w:sz w:val="24"/>
          <w:szCs w:val="24"/>
        </w:rPr>
      </w:pPr>
    </w:p>
    <w:p w14:paraId="09EE3A79" w14:textId="6159776A" w:rsidR="00332143" w:rsidRPr="00B9601C" w:rsidRDefault="00332143" w:rsidP="00BC3BFC">
      <w:pPr>
        <w:widowControl w:val="0"/>
        <w:spacing w:after="0" w:line="360" w:lineRule="auto"/>
        <w:jc w:val="both"/>
        <w:rPr>
          <w:rFonts w:ascii="Times New Roman" w:hAnsi="Times New Roman" w:cs="Times New Roman"/>
          <w:sz w:val="24"/>
          <w:szCs w:val="24"/>
          <w:u w:val="single"/>
        </w:rPr>
      </w:pPr>
      <w:r w:rsidRPr="00B9601C">
        <w:rPr>
          <w:rFonts w:ascii="Times New Roman" w:hAnsi="Times New Roman" w:cs="Times New Roman"/>
          <w:sz w:val="24"/>
          <w:szCs w:val="24"/>
          <w:u w:val="single"/>
        </w:rPr>
        <w:t>Termin gwarancji należy proponować w pełnych miesiącach.</w:t>
      </w:r>
    </w:p>
    <w:p w14:paraId="622528D5" w14:textId="77777777" w:rsidR="00675C95" w:rsidRDefault="00332143" w:rsidP="00BC3BFC">
      <w:pPr>
        <w:widowControl w:val="0"/>
        <w:spacing w:after="0" w:line="360" w:lineRule="auto"/>
        <w:jc w:val="both"/>
        <w:rPr>
          <w:rFonts w:ascii="Times New Roman" w:hAnsi="Times New Roman" w:cs="Times New Roman"/>
          <w:sz w:val="24"/>
          <w:szCs w:val="24"/>
        </w:rPr>
      </w:pPr>
      <w:r w:rsidRPr="00332143">
        <w:rPr>
          <w:rFonts w:ascii="Times New Roman" w:hAnsi="Times New Roman" w:cs="Times New Roman"/>
          <w:sz w:val="24"/>
          <w:szCs w:val="24"/>
        </w:rPr>
        <w:t xml:space="preserve">Zamawiający przyzna punkty wg następującego wzoru: </w:t>
      </w:r>
    </w:p>
    <w:p w14:paraId="1345EB55" w14:textId="778C7303" w:rsidR="00332143" w:rsidRPr="00675C95" w:rsidRDefault="00332143" w:rsidP="00BC3BFC">
      <w:pPr>
        <w:widowControl w:val="0"/>
        <w:spacing w:after="0" w:line="360" w:lineRule="auto"/>
        <w:jc w:val="both"/>
        <w:rPr>
          <w:rFonts w:ascii="Times New Roman" w:hAnsi="Times New Roman" w:cs="Times New Roman"/>
          <w:b/>
          <w:bCs/>
          <w:sz w:val="24"/>
          <w:szCs w:val="24"/>
        </w:rPr>
      </w:pPr>
      <w:r w:rsidRPr="00675C95">
        <w:rPr>
          <w:rFonts w:ascii="Times New Roman" w:hAnsi="Times New Roman" w:cs="Times New Roman"/>
          <w:b/>
          <w:bCs/>
          <w:sz w:val="24"/>
          <w:szCs w:val="24"/>
        </w:rPr>
        <w:t>G o - G min</w:t>
      </w:r>
    </w:p>
    <w:p w14:paraId="7C61D845" w14:textId="6B88F2D2" w:rsidR="00332143" w:rsidRPr="00332143" w:rsidRDefault="00332143" w:rsidP="00BC3BFC">
      <w:pPr>
        <w:widowControl w:val="0"/>
        <w:spacing w:after="0" w:line="360" w:lineRule="auto"/>
        <w:jc w:val="both"/>
        <w:rPr>
          <w:rFonts w:ascii="Times New Roman" w:hAnsi="Times New Roman" w:cs="Times New Roman"/>
          <w:sz w:val="24"/>
          <w:szCs w:val="24"/>
        </w:rPr>
      </w:pPr>
      <w:r w:rsidRPr="00675C95">
        <w:rPr>
          <w:rFonts w:ascii="Times New Roman" w:hAnsi="Times New Roman" w:cs="Times New Roman"/>
          <w:b/>
          <w:bCs/>
          <w:sz w:val="24"/>
          <w:szCs w:val="24"/>
        </w:rPr>
        <w:t>G</w:t>
      </w:r>
      <w:r w:rsidRPr="00332143">
        <w:rPr>
          <w:rFonts w:ascii="Times New Roman" w:hAnsi="Times New Roman" w:cs="Times New Roman"/>
          <w:sz w:val="24"/>
          <w:szCs w:val="24"/>
        </w:rPr>
        <w:t xml:space="preserve"> </w:t>
      </w:r>
      <w:r w:rsidR="00675C95">
        <w:rPr>
          <w:rFonts w:ascii="Times New Roman" w:hAnsi="Times New Roman" w:cs="Times New Roman"/>
          <w:sz w:val="24"/>
          <w:szCs w:val="24"/>
        </w:rPr>
        <w:t>= ---------------</w:t>
      </w:r>
      <w:r w:rsidRPr="00332143">
        <w:rPr>
          <w:rFonts w:ascii="Times New Roman" w:hAnsi="Times New Roman" w:cs="Times New Roman"/>
          <w:sz w:val="24"/>
          <w:szCs w:val="24"/>
        </w:rPr>
        <w:t xml:space="preserve"> X 100 pkt</w:t>
      </w:r>
      <w:r w:rsidR="00675C95">
        <w:rPr>
          <w:rFonts w:ascii="Times New Roman" w:hAnsi="Times New Roman" w:cs="Times New Roman"/>
          <w:sz w:val="24"/>
          <w:szCs w:val="24"/>
        </w:rPr>
        <w:t xml:space="preserve"> = ………….</w:t>
      </w:r>
      <w:r w:rsidRPr="00332143">
        <w:rPr>
          <w:rFonts w:ascii="Times New Roman" w:hAnsi="Times New Roman" w:cs="Times New Roman"/>
          <w:sz w:val="24"/>
          <w:szCs w:val="24"/>
        </w:rPr>
        <w:t>pkt</w:t>
      </w:r>
    </w:p>
    <w:p w14:paraId="2B97C9E7" w14:textId="77777777" w:rsidR="00675C95" w:rsidRPr="004909DF" w:rsidRDefault="00332143" w:rsidP="00BC3BFC">
      <w:pPr>
        <w:widowControl w:val="0"/>
        <w:spacing w:after="0" w:line="360" w:lineRule="auto"/>
        <w:jc w:val="both"/>
        <w:rPr>
          <w:rFonts w:ascii="Times New Roman" w:hAnsi="Times New Roman" w:cs="Times New Roman"/>
          <w:b/>
          <w:bCs/>
          <w:sz w:val="24"/>
          <w:szCs w:val="24"/>
        </w:rPr>
      </w:pPr>
      <w:r w:rsidRPr="004909DF">
        <w:rPr>
          <w:rFonts w:ascii="Times New Roman" w:hAnsi="Times New Roman" w:cs="Times New Roman"/>
          <w:b/>
          <w:bCs/>
          <w:sz w:val="24"/>
          <w:szCs w:val="24"/>
        </w:rPr>
        <w:t xml:space="preserve">G max - G min </w:t>
      </w:r>
    </w:p>
    <w:p w14:paraId="1D6EB20C" w14:textId="77777777" w:rsidR="004909DF" w:rsidRDefault="00332143" w:rsidP="00BC3BFC">
      <w:pPr>
        <w:widowControl w:val="0"/>
        <w:spacing w:after="0" w:line="360" w:lineRule="auto"/>
        <w:jc w:val="both"/>
        <w:rPr>
          <w:rFonts w:ascii="Times New Roman" w:hAnsi="Times New Roman" w:cs="Times New Roman"/>
          <w:sz w:val="24"/>
          <w:szCs w:val="24"/>
        </w:rPr>
      </w:pPr>
      <w:r w:rsidRPr="00332143">
        <w:rPr>
          <w:rFonts w:ascii="Times New Roman" w:hAnsi="Times New Roman" w:cs="Times New Roman"/>
          <w:sz w:val="24"/>
          <w:szCs w:val="24"/>
        </w:rPr>
        <w:t xml:space="preserve">gdzie: </w:t>
      </w:r>
      <w:r w:rsidRPr="004909DF">
        <w:rPr>
          <w:rFonts w:ascii="Times New Roman" w:hAnsi="Times New Roman" w:cs="Times New Roman"/>
          <w:b/>
          <w:bCs/>
          <w:sz w:val="24"/>
          <w:szCs w:val="24"/>
        </w:rPr>
        <w:t>G max</w:t>
      </w:r>
      <w:r w:rsidRPr="00332143">
        <w:rPr>
          <w:rFonts w:ascii="Times New Roman" w:hAnsi="Times New Roman" w:cs="Times New Roman"/>
          <w:sz w:val="24"/>
          <w:szCs w:val="24"/>
        </w:rPr>
        <w:t xml:space="preserve"> - gwarancja maksymalna (60 m-cy) </w:t>
      </w:r>
    </w:p>
    <w:p w14:paraId="50B2B857" w14:textId="659843D2" w:rsidR="00332143" w:rsidRPr="00332143" w:rsidRDefault="00332143" w:rsidP="00BC3BFC">
      <w:pPr>
        <w:widowControl w:val="0"/>
        <w:spacing w:after="0" w:line="360" w:lineRule="auto"/>
        <w:jc w:val="both"/>
        <w:rPr>
          <w:rFonts w:ascii="Times New Roman" w:hAnsi="Times New Roman" w:cs="Times New Roman"/>
          <w:sz w:val="24"/>
          <w:szCs w:val="24"/>
        </w:rPr>
      </w:pPr>
      <w:r w:rsidRPr="004909DF">
        <w:rPr>
          <w:rFonts w:ascii="Times New Roman" w:hAnsi="Times New Roman" w:cs="Times New Roman"/>
          <w:b/>
          <w:bCs/>
          <w:sz w:val="24"/>
          <w:szCs w:val="24"/>
        </w:rPr>
        <w:t>G min</w:t>
      </w:r>
      <w:r w:rsidRPr="00332143">
        <w:rPr>
          <w:rFonts w:ascii="Times New Roman" w:hAnsi="Times New Roman" w:cs="Times New Roman"/>
          <w:sz w:val="24"/>
          <w:szCs w:val="24"/>
        </w:rPr>
        <w:t xml:space="preserve"> - gwarancja minimalna (36 m-cy)</w:t>
      </w:r>
    </w:p>
    <w:p w14:paraId="3BEEEDC6" w14:textId="77777777" w:rsidR="004909DF" w:rsidRDefault="00332143" w:rsidP="00BC3BFC">
      <w:pPr>
        <w:widowControl w:val="0"/>
        <w:spacing w:after="0" w:line="360" w:lineRule="auto"/>
        <w:jc w:val="both"/>
        <w:rPr>
          <w:rFonts w:ascii="Times New Roman" w:hAnsi="Times New Roman" w:cs="Times New Roman"/>
          <w:sz w:val="24"/>
          <w:szCs w:val="24"/>
        </w:rPr>
      </w:pPr>
      <w:r w:rsidRPr="004909DF">
        <w:rPr>
          <w:rFonts w:ascii="Times New Roman" w:hAnsi="Times New Roman" w:cs="Times New Roman"/>
          <w:b/>
          <w:bCs/>
          <w:sz w:val="24"/>
          <w:szCs w:val="24"/>
        </w:rPr>
        <w:t>G o -</w:t>
      </w:r>
      <w:r w:rsidRPr="00332143">
        <w:rPr>
          <w:rFonts w:ascii="Times New Roman" w:hAnsi="Times New Roman" w:cs="Times New Roman"/>
          <w:sz w:val="24"/>
          <w:szCs w:val="24"/>
        </w:rPr>
        <w:t xml:space="preserve"> gwarancja oferty ocenianej (w miesiącach) </w:t>
      </w:r>
    </w:p>
    <w:p w14:paraId="0F1CC68E" w14:textId="77777777" w:rsidR="004909DF" w:rsidRDefault="004909DF" w:rsidP="00BC3BFC">
      <w:pPr>
        <w:widowControl w:val="0"/>
        <w:spacing w:after="0" w:line="360" w:lineRule="auto"/>
        <w:jc w:val="both"/>
        <w:rPr>
          <w:rFonts w:ascii="Times New Roman" w:hAnsi="Times New Roman" w:cs="Times New Roman"/>
          <w:sz w:val="24"/>
          <w:szCs w:val="24"/>
        </w:rPr>
      </w:pPr>
    </w:p>
    <w:p w14:paraId="55D6AED9" w14:textId="77777777" w:rsidR="004909DF" w:rsidRDefault="00332143" w:rsidP="00BC3BFC">
      <w:pPr>
        <w:widowControl w:val="0"/>
        <w:spacing w:after="0" w:line="360" w:lineRule="auto"/>
        <w:jc w:val="both"/>
        <w:rPr>
          <w:rFonts w:ascii="Times New Roman" w:hAnsi="Times New Roman" w:cs="Times New Roman"/>
          <w:sz w:val="24"/>
          <w:szCs w:val="24"/>
        </w:rPr>
      </w:pPr>
      <w:r w:rsidRPr="004909DF">
        <w:rPr>
          <w:rFonts w:ascii="Times New Roman" w:hAnsi="Times New Roman" w:cs="Times New Roman"/>
          <w:b/>
          <w:bCs/>
          <w:sz w:val="24"/>
          <w:szCs w:val="24"/>
        </w:rPr>
        <w:t>P = C x 60%+ G x40%</w:t>
      </w:r>
      <w:r w:rsidRPr="00332143">
        <w:rPr>
          <w:rFonts w:ascii="Times New Roman" w:hAnsi="Times New Roman" w:cs="Times New Roman"/>
          <w:sz w:val="24"/>
          <w:szCs w:val="24"/>
        </w:rPr>
        <w:t xml:space="preserve"> </w:t>
      </w:r>
    </w:p>
    <w:p w14:paraId="7356C362" w14:textId="5DF9DE6C" w:rsidR="00332143" w:rsidRPr="00332143" w:rsidRDefault="00332143" w:rsidP="00BC3BFC">
      <w:pPr>
        <w:widowControl w:val="0"/>
        <w:spacing w:after="0" w:line="360" w:lineRule="auto"/>
        <w:jc w:val="both"/>
        <w:rPr>
          <w:rFonts w:ascii="Times New Roman" w:hAnsi="Times New Roman" w:cs="Times New Roman"/>
          <w:sz w:val="24"/>
          <w:szCs w:val="24"/>
        </w:rPr>
      </w:pPr>
      <w:r w:rsidRPr="00332143">
        <w:rPr>
          <w:rFonts w:ascii="Times New Roman" w:hAnsi="Times New Roman" w:cs="Times New Roman"/>
          <w:sz w:val="24"/>
          <w:szCs w:val="24"/>
        </w:rPr>
        <w:t>gdzie:</w:t>
      </w:r>
    </w:p>
    <w:p w14:paraId="62928860" w14:textId="77777777" w:rsidR="00332143" w:rsidRPr="00332143" w:rsidRDefault="00332143" w:rsidP="00BC3BFC">
      <w:pPr>
        <w:widowControl w:val="0"/>
        <w:spacing w:after="0" w:line="360" w:lineRule="auto"/>
        <w:ind w:left="360"/>
        <w:jc w:val="both"/>
        <w:rPr>
          <w:rFonts w:ascii="Times New Roman" w:hAnsi="Times New Roman" w:cs="Times New Roman"/>
          <w:sz w:val="24"/>
          <w:szCs w:val="24"/>
        </w:rPr>
      </w:pPr>
      <w:r w:rsidRPr="00332143">
        <w:rPr>
          <w:rFonts w:ascii="Times New Roman" w:hAnsi="Times New Roman" w:cs="Times New Roman"/>
          <w:sz w:val="24"/>
          <w:szCs w:val="24"/>
        </w:rPr>
        <w:t>C — liczba punktów przyznana ofercie ocenianej w kryterium „Cena”,</w:t>
      </w:r>
    </w:p>
    <w:p w14:paraId="2A86BBCB" w14:textId="77777777" w:rsidR="00332143" w:rsidRPr="00332143" w:rsidRDefault="00332143" w:rsidP="00BC3BFC">
      <w:pPr>
        <w:widowControl w:val="0"/>
        <w:spacing w:after="0" w:line="360" w:lineRule="auto"/>
        <w:ind w:left="360"/>
        <w:jc w:val="both"/>
        <w:rPr>
          <w:rFonts w:ascii="Times New Roman" w:hAnsi="Times New Roman" w:cs="Times New Roman"/>
          <w:sz w:val="24"/>
          <w:szCs w:val="24"/>
        </w:rPr>
      </w:pPr>
      <w:r w:rsidRPr="00332143">
        <w:rPr>
          <w:rFonts w:ascii="Times New Roman" w:hAnsi="Times New Roman" w:cs="Times New Roman"/>
          <w:sz w:val="24"/>
          <w:szCs w:val="24"/>
        </w:rPr>
        <w:t>G — liczba punktów przyznana ofercie ocenianej w kryterium „Gwarancja na roboty budowlane”,</w:t>
      </w:r>
    </w:p>
    <w:p w14:paraId="0DDF2A53" w14:textId="77777777" w:rsidR="00332143" w:rsidRPr="00332143" w:rsidRDefault="00332143" w:rsidP="00BC3BFC">
      <w:pPr>
        <w:widowControl w:val="0"/>
        <w:spacing w:after="0" w:line="360" w:lineRule="auto"/>
        <w:ind w:left="360"/>
        <w:jc w:val="both"/>
        <w:rPr>
          <w:rFonts w:ascii="Times New Roman" w:hAnsi="Times New Roman" w:cs="Times New Roman"/>
          <w:sz w:val="24"/>
          <w:szCs w:val="24"/>
        </w:rPr>
      </w:pPr>
      <w:r w:rsidRPr="00332143">
        <w:rPr>
          <w:rFonts w:ascii="Times New Roman" w:hAnsi="Times New Roman" w:cs="Times New Roman"/>
          <w:sz w:val="24"/>
          <w:szCs w:val="24"/>
        </w:rPr>
        <w:t>P — łączna liczba punktów przyznana ofercie ocenianej.</w:t>
      </w:r>
    </w:p>
    <w:p w14:paraId="261243C7" w14:textId="456761E2" w:rsidR="00F75D25" w:rsidRPr="00332143" w:rsidRDefault="00332143" w:rsidP="00BC3BFC">
      <w:pPr>
        <w:widowControl w:val="0"/>
        <w:spacing w:after="0" w:line="360" w:lineRule="auto"/>
        <w:ind w:left="360"/>
        <w:jc w:val="both"/>
        <w:rPr>
          <w:rFonts w:ascii="Times New Roman" w:hAnsi="Times New Roman" w:cs="Times New Roman"/>
          <w:sz w:val="24"/>
          <w:szCs w:val="24"/>
        </w:rPr>
      </w:pPr>
      <w:r w:rsidRPr="00332143">
        <w:rPr>
          <w:rFonts w:ascii="Times New Roman" w:hAnsi="Times New Roman" w:cs="Times New Roman"/>
          <w:sz w:val="24"/>
          <w:szCs w:val="24"/>
        </w:rPr>
        <w:t>4. Punkty będą zaokrąglane do dwóch miejsc po przecinku.</w:t>
      </w:r>
    </w:p>
    <w:p w14:paraId="10145AC5" w14:textId="77777777" w:rsidR="00F75D25" w:rsidRPr="00821198" w:rsidRDefault="00F75D25" w:rsidP="00BC3BFC">
      <w:pPr>
        <w:pBdr>
          <w:top w:val="single" w:sz="4" w:space="1" w:color="auto"/>
          <w:left w:val="single" w:sz="4" w:space="4" w:color="auto"/>
          <w:bottom w:val="single" w:sz="4" w:space="1" w:color="auto"/>
          <w:right w:val="single" w:sz="4" w:space="4" w:color="auto"/>
        </w:pBdr>
        <w:shd w:val="clear" w:color="auto" w:fill="F2F2F2" w:themeFill="background1" w:themeFillShade="F2"/>
        <w:spacing w:before="240" w:after="0" w:line="360" w:lineRule="auto"/>
        <w:ind w:left="360"/>
        <w:jc w:val="both"/>
        <w:rPr>
          <w:rFonts w:ascii="Times New Roman" w:hAnsi="Times New Roman" w:cs="Times New Roman"/>
          <w:b/>
          <w:i/>
          <w:sz w:val="24"/>
          <w:szCs w:val="24"/>
        </w:rPr>
      </w:pPr>
      <w:r w:rsidRPr="00821198">
        <w:rPr>
          <w:rFonts w:ascii="Times New Roman" w:hAnsi="Times New Roman" w:cs="Times New Roman"/>
          <w:b/>
          <w:i/>
          <w:sz w:val="24"/>
          <w:szCs w:val="24"/>
        </w:rPr>
        <w:lastRenderedPageBreak/>
        <w:t>POUCZENIE:</w:t>
      </w:r>
    </w:p>
    <w:p w14:paraId="617789FF" w14:textId="05DF1FA5" w:rsidR="00E40C78" w:rsidRPr="00821198" w:rsidRDefault="00E40C78" w:rsidP="00BC3BFC">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ind w:left="360"/>
        <w:jc w:val="both"/>
        <w:rPr>
          <w:rFonts w:ascii="Times New Roman" w:hAnsi="Times New Roman" w:cs="Times New Roman"/>
          <w:sz w:val="24"/>
          <w:szCs w:val="24"/>
        </w:rPr>
      </w:pPr>
      <w:r w:rsidRPr="00821198">
        <w:rPr>
          <w:rFonts w:ascii="Times New Roman" w:hAnsi="Times New Roman" w:cs="Times New Roman"/>
          <w:sz w:val="24"/>
          <w:szCs w:val="24"/>
        </w:rPr>
        <w:t>Wykonawca, w którego ofercie poprawiono omyłkę, o której mowa w art. 223 ust. 2 pkt 3 PZP, ma prawo w terminie wyznaczonym przez Zamawiającego liczonym od dnia otrzymania zawiadomienia o poprawieniu omyłki, do wyrażenia zgody na poprawienie w ofercie omyłki lub zakwestionowanie jej poprawienia.</w:t>
      </w:r>
    </w:p>
    <w:p w14:paraId="2C658D8C" w14:textId="265A0500" w:rsidR="00E40C78" w:rsidRPr="00821198" w:rsidRDefault="00E40C78" w:rsidP="00BC3BFC">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ind w:left="360"/>
        <w:jc w:val="both"/>
        <w:rPr>
          <w:rFonts w:ascii="Times New Roman" w:hAnsi="Times New Roman" w:cs="Times New Roman"/>
          <w:sz w:val="24"/>
          <w:szCs w:val="24"/>
        </w:rPr>
      </w:pPr>
      <w:r w:rsidRPr="00821198">
        <w:rPr>
          <w:rFonts w:ascii="Times New Roman" w:hAnsi="Times New Roman" w:cs="Times New Roman"/>
          <w:b/>
          <w:bCs/>
          <w:sz w:val="24"/>
          <w:szCs w:val="24"/>
        </w:rPr>
        <w:t>Brak odpowiedzi w wyznaczonym terminie uznaje się za wyrażenie zgody na poprawienie omyłki</w:t>
      </w:r>
      <w:r w:rsidRPr="00821198">
        <w:rPr>
          <w:rFonts w:ascii="Times New Roman" w:hAnsi="Times New Roman" w:cs="Times New Roman"/>
          <w:sz w:val="24"/>
          <w:szCs w:val="24"/>
        </w:rPr>
        <w:t>.</w:t>
      </w:r>
    </w:p>
    <w:p w14:paraId="5C621944" w14:textId="77777777" w:rsidR="00F75D25" w:rsidRPr="00821198" w:rsidRDefault="00F75D25" w:rsidP="00BC3BFC">
      <w:pPr>
        <w:widowControl w:val="0"/>
        <w:numPr>
          <w:ilvl w:val="1"/>
          <w:numId w:val="10"/>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Zamawiający udzieli zamówienia Wykonawcy, którego oferta:</w:t>
      </w:r>
    </w:p>
    <w:p w14:paraId="3A702623" w14:textId="77777777" w:rsidR="00F75D25" w:rsidRPr="00821198" w:rsidRDefault="00F75D25" w:rsidP="00BC3BFC">
      <w:pPr>
        <w:numPr>
          <w:ilvl w:val="0"/>
          <w:numId w:val="12"/>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spełnia wszystkie wymagania zawarte w ustawie Prawo zamówień publicznych;</w:t>
      </w:r>
    </w:p>
    <w:p w14:paraId="7B73DDC9" w14:textId="5BCDC2B3" w:rsidR="00F75D25" w:rsidRPr="00821198" w:rsidRDefault="00F75D25" w:rsidP="00BC3BFC">
      <w:pPr>
        <w:numPr>
          <w:ilvl w:val="0"/>
          <w:numId w:val="12"/>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spełnia wszystkie wymagania określone w SWZ;</w:t>
      </w:r>
    </w:p>
    <w:p w14:paraId="27105664" w14:textId="7FB32AFC" w:rsidR="00F75D25" w:rsidRPr="00821198" w:rsidRDefault="00F75D25" w:rsidP="00BC3BFC">
      <w:pPr>
        <w:numPr>
          <w:ilvl w:val="0"/>
          <w:numId w:val="12"/>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została uznana za najkorzystniejszą w oparciu o określone w SWZ kryteria oceny ofert.</w:t>
      </w:r>
    </w:p>
    <w:p w14:paraId="4B05DCF4" w14:textId="77777777" w:rsidR="007D07D1" w:rsidRPr="00821198" w:rsidRDefault="007D07D1" w:rsidP="00BC3BFC">
      <w:pPr>
        <w:widowControl w:val="0"/>
        <w:spacing w:before="240" w:after="0" w:line="360" w:lineRule="auto"/>
        <w:ind w:left="360"/>
        <w:jc w:val="both"/>
        <w:rPr>
          <w:rFonts w:ascii="Times New Roman" w:hAnsi="Times New Roman" w:cs="Times New Roman"/>
          <w:color w:val="FF0000"/>
          <w:sz w:val="24"/>
          <w:szCs w:val="24"/>
        </w:rPr>
      </w:pPr>
    </w:p>
    <w:p w14:paraId="78BBE484" w14:textId="27FE9DF7" w:rsidR="00F75D25" w:rsidRPr="00821198" w:rsidRDefault="00F75D25" w:rsidP="00BC3BFC">
      <w:pPr>
        <w:pStyle w:val="Akapitzlist"/>
        <w:numPr>
          <w:ilvl w:val="0"/>
          <w:numId w:val="37"/>
        </w:numPr>
        <w:spacing w:line="360" w:lineRule="auto"/>
        <w:jc w:val="both"/>
        <w:rPr>
          <w:rFonts w:ascii="Times New Roman" w:hAnsi="Times New Roman" w:cs="Times New Roman"/>
          <w:b/>
          <w:bCs/>
          <w:sz w:val="24"/>
          <w:szCs w:val="24"/>
        </w:rPr>
      </w:pPr>
      <w:r w:rsidRPr="00821198">
        <w:rPr>
          <w:rFonts w:ascii="Times New Roman" w:hAnsi="Times New Roman" w:cs="Times New Roman"/>
          <w:b/>
          <w:bCs/>
          <w:sz w:val="24"/>
          <w:szCs w:val="24"/>
        </w:rPr>
        <w:t xml:space="preserve">INFORMACJE O FORMALNOŚCIACH, JAKIE POWINNY ZOSTAĆ DOPEŁNIONE PO WYBORZE OFERTY W CELU ZAWARCIA UMOWY </w:t>
      </w:r>
      <w:r w:rsidR="004909DF">
        <w:rPr>
          <w:rFonts w:ascii="Times New Roman" w:hAnsi="Times New Roman" w:cs="Times New Roman"/>
          <w:b/>
          <w:bCs/>
          <w:sz w:val="24"/>
          <w:szCs w:val="24"/>
        </w:rPr>
        <w:br/>
      </w:r>
      <w:r w:rsidRPr="00821198">
        <w:rPr>
          <w:rFonts w:ascii="Times New Roman" w:hAnsi="Times New Roman" w:cs="Times New Roman"/>
          <w:b/>
          <w:bCs/>
          <w:sz w:val="24"/>
          <w:szCs w:val="24"/>
        </w:rPr>
        <w:t>W SPRAWIE ZAMÓWIENIA PUBLICZNEGO:</w:t>
      </w:r>
    </w:p>
    <w:p w14:paraId="0F8A142D" w14:textId="0CFD04BE" w:rsidR="008C74FA" w:rsidRPr="00821198" w:rsidRDefault="008C74FA" w:rsidP="00BC3BFC">
      <w:pPr>
        <w:widowControl w:val="0"/>
        <w:numPr>
          <w:ilvl w:val="2"/>
          <w:numId w:val="11"/>
        </w:numPr>
        <w:spacing w:after="0" w:line="360" w:lineRule="auto"/>
        <w:jc w:val="both"/>
        <w:rPr>
          <w:rFonts w:ascii="Times New Roman" w:hAnsi="Times New Roman" w:cs="Times New Roman"/>
          <w:bCs/>
          <w:sz w:val="24"/>
          <w:szCs w:val="24"/>
        </w:rPr>
      </w:pPr>
      <w:r w:rsidRPr="00821198">
        <w:rPr>
          <w:rFonts w:ascii="Times New Roman" w:hAnsi="Times New Roman" w:cs="Times New Roman"/>
          <w:bCs/>
          <w:sz w:val="24"/>
          <w:szCs w:val="24"/>
        </w:rPr>
        <w:t xml:space="preserve">Wykonawca, którego oferta zostanie wybrana, zobowiązany będzie do podpisania umowy na warunkach określonych we Wzorze umowy stanowiącym załącznik nr </w:t>
      </w:r>
      <w:r w:rsidR="00CC7081" w:rsidRPr="00821198">
        <w:rPr>
          <w:rFonts w:ascii="Times New Roman" w:hAnsi="Times New Roman" w:cs="Times New Roman"/>
          <w:bCs/>
          <w:sz w:val="24"/>
          <w:szCs w:val="24"/>
        </w:rPr>
        <w:t>5</w:t>
      </w:r>
      <w:r w:rsidRPr="00821198">
        <w:rPr>
          <w:rFonts w:ascii="Times New Roman" w:hAnsi="Times New Roman" w:cs="Times New Roman"/>
          <w:bCs/>
          <w:sz w:val="24"/>
          <w:szCs w:val="24"/>
        </w:rPr>
        <w:t xml:space="preserve"> do SWZ.</w:t>
      </w:r>
    </w:p>
    <w:p w14:paraId="3F34BE37" w14:textId="5A2FC3E2" w:rsidR="008C74FA" w:rsidRPr="00821198" w:rsidRDefault="008C74FA" w:rsidP="00BC3BFC">
      <w:pPr>
        <w:widowControl w:val="0"/>
        <w:numPr>
          <w:ilvl w:val="2"/>
          <w:numId w:val="11"/>
        </w:numPr>
        <w:spacing w:after="0" w:line="360" w:lineRule="auto"/>
        <w:jc w:val="both"/>
        <w:rPr>
          <w:rFonts w:ascii="Times New Roman" w:hAnsi="Times New Roman" w:cs="Times New Roman"/>
          <w:bCs/>
          <w:sz w:val="24"/>
          <w:szCs w:val="24"/>
        </w:rPr>
      </w:pPr>
      <w:r w:rsidRPr="00821198">
        <w:rPr>
          <w:rFonts w:ascii="Times New Roman" w:hAnsi="Times New Roman" w:cs="Times New Roman"/>
          <w:sz w:val="24"/>
          <w:szCs w:val="24"/>
        </w:rPr>
        <w:t>Umowa zostanie zawarta w formie pisemnej pod rygorem nieważności. Jest jawna i podlega udostępnieniu na zasadach określonych w przepisach o dostępie do informacji publicznej.</w:t>
      </w:r>
    </w:p>
    <w:p w14:paraId="657222D6" w14:textId="77777777" w:rsidR="008C74FA" w:rsidRPr="00821198" w:rsidRDefault="008C74FA" w:rsidP="00BC3BFC">
      <w:pPr>
        <w:widowControl w:val="0"/>
        <w:numPr>
          <w:ilvl w:val="2"/>
          <w:numId w:val="11"/>
        </w:numPr>
        <w:spacing w:after="0" w:line="360" w:lineRule="auto"/>
        <w:jc w:val="both"/>
        <w:rPr>
          <w:rFonts w:ascii="Times New Roman" w:hAnsi="Times New Roman" w:cs="Times New Roman"/>
          <w:bCs/>
          <w:sz w:val="24"/>
          <w:szCs w:val="24"/>
        </w:rPr>
      </w:pPr>
      <w:r w:rsidRPr="00821198">
        <w:rPr>
          <w:rFonts w:ascii="Times New Roman" w:hAnsi="Times New Roman" w:cs="Times New Roman"/>
          <w:bCs/>
          <w:sz w:val="24"/>
          <w:szCs w:val="24"/>
        </w:rPr>
        <w:t>Zakres świadczenia Wykonawcy wynikający z umowy jest tożsamy z jego zobowiązaniem zawartym w ofercie.</w:t>
      </w:r>
    </w:p>
    <w:p w14:paraId="66AF6A4B" w14:textId="4655A302" w:rsidR="008C74FA" w:rsidRPr="00821198" w:rsidRDefault="008C74FA" w:rsidP="00BC3BFC">
      <w:pPr>
        <w:widowControl w:val="0"/>
        <w:numPr>
          <w:ilvl w:val="2"/>
          <w:numId w:val="11"/>
        </w:numPr>
        <w:spacing w:after="0" w:line="360" w:lineRule="auto"/>
        <w:jc w:val="both"/>
        <w:rPr>
          <w:rFonts w:ascii="Times New Roman" w:hAnsi="Times New Roman" w:cs="Times New Roman"/>
          <w:bCs/>
          <w:sz w:val="24"/>
          <w:szCs w:val="24"/>
        </w:rPr>
      </w:pPr>
      <w:r w:rsidRPr="00821198">
        <w:rPr>
          <w:rFonts w:ascii="Times New Roman" w:hAnsi="Times New Roman" w:cs="Times New Roman"/>
          <w:bCs/>
          <w:sz w:val="24"/>
          <w:szCs w:val="24"/>
        </w:rPr>
        <w:t>Wykonawcy wspólnie ubiegający się o udzielenie zamówienia ponoszą solidarną odpowiedzialność za wykonanie umowy</w:t>
      </w:r>
      <w:r w:rsidR="00133E01" w:rsidRPr="00821198">
        <w:rPr>
          <w:rFonts w:ascii="Times New Roman" w:hAnsi="Times New Roman" w:cs="Times New Roman"/>
          <w:bCs/>
          <w:sz w:val="24"/>
          <w:szCs w:val="24"/>
        </w:rPr>
        <w:t xml:space="preserve"> i wniesienie zabezpieczenia należytego wykonania umowy</w:t>
      </w:r>
      <w:r w:rsidRPr="00821198">
        <w:rPr>
          <w:rFonts w:ascii="Times New Roman" w:hAnsi="Times New Roman" w:cs="Times New Roman"/>
          <w:bCs/>
          <w:sz w:val="24"/>
          <w:szCs w:val="24"/>
        </w:rPr>
        <w:t>.</w:t>
      </w:r>
    </w:p>
    <w:p w14:paraId="728DB76E" w14:textId="2C2EA2B1" w:rsidR="008C74FA" w:rsidRPr="00821198" w:rsidRDefault="008C74FA" w:rsidP="00BC3BFC">
      <w:pPr>
        <w:widowControl w:val="0"/>
        <w:numPr>
          <w:ilvl w:val="2"/>
          <w:numId w:val="11"/>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 xml:space="preserve">W przypadku Wykonawców wspólnie ubiegających się o udzielenie niniejszego zamówienia, których oferta zostanie </w:t>
      </w:r>
      <w:r w:rsidR="00E6524B" w:rsidRPr="00821198">
        <w:rPr>
          <w:rFonts w:ascii="Times New Roman" w:hAnsi="Times New Roman" w:cs="Times New Roman"/>
          <w:sz w:val="24"/>
          <w:szCs w:val="24"/>
        </w:rPr>
        <w:t>wybrana</w:t>
      </w:r>
      <w:r w:rsidRPr="00821198">
        <w:rPr>
          <w:rFonts w:ascii="Times New Roman" w:hAnsi="Times New Roman" w:cs="Times New Roman"/>
          <w:sz w:val="24"/>
          <w:szCs w:val="24"/>
        </w:rPr>
        <w:t>, Wykonawcy zobowiązani będą zawrzeć umowę regulującą współpracę tych Wykonawców i przedłożyć tę umowę Zamawiającemu, przed zawarciem umowy w sprawie zamówienia publicznego, o której mowa w ust. 1.</w:t>
      </w:r>
    </w:p>
    <w:p w14:paraId="5A53412C" w14:textId="35E981FB" w:rsidR="006F42F8" w:rsidRPr="00821198" w:rsidRDefault="006F42F8" w:rsidP="00BC3BFC">
      <w:pPr>
        <w:widowControl w:val="0"/>
        <w:numPr>
          <w:ilvl w:val="2"/>
          <w:numId w:val="11"/>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 xml:space="preserve">Z zastrzeżeniem art. </w:t>
      </w:r>
      <w:r w:rsidR="009B1D35" w:rsidRPr="00821198">
        <w:rPr>
          <w:rFonts w:ascii="Times New Roman" w:hAnsi="Times New Roman" w:cs="Times New Roman"/>
          <w:sz w:val="24"/>
          <w:szCs w:val="24"/>
        </w:rPr>
        <w:t>308</w:t>
      </w:r>
      <w:r w:rsidRPr="00821198">
        <w:rPr>
          <w:rFonts w:ascii="Times New Roman" w:hAnsi="Times New Roman" w:cs="Times New Roman"/>
          <w:sz w:val="24"/>
          <w:szCs w:val="24"/>
        </w:rPr>
        <w:t xml:space="preserve"> ust. </w:t>
      </w:r>
      <w:r w:rsidR="009B1D35" w:rsidRPr="00821198">
        <w:rPr>
          <w:rFonts w:ascii="Times New Roman" w:hAnsi="Times New Roman" w:cs="Times New Roman"/>
          <w:sz w:val="24"/>
          <w:szCs w:val="24"/>
        </w:rPr>
        <w:t>3</w:t>
      </w:r>
      <w:r w:rsidRPr="00821198">
        <w:rPr>
          <w:rFonts w:ascii="Times New Roman" w:hAnsi="Times New Roman" w:cs="Times New Roman"/>
          <w:sz w:val="24"/>
          <w:szCs w:val="24"/>
        </w:rPr>
        <w:t xml:space="preserve"> PZP, Zamawiający zawiera umowę w sprawie zamówienia publicznego, z uwzględnieniem art. 577 PZP, w terminie nie krótszym niż </w:t>
      </w:r>
      <w:r w:rsidR="00FD3198" w:rsidRPr="00821198">
        <w:rPr>
          <w:rFonts w:ascii="Times New Roman" w:hAnsi="Times New Roman" w:cs="Times New Roman"/>
          <w:sz w:val="24"/>
          <w:szCs w:val="24"/>
        </w:rPr>
        <w:t>5</w:t>
      </w:r>
      <w:r w:rsidRPr="00821198">
        <w:rPr>
          <w:rFonts w:ascii="Times New Roman" w:hAnsi="Times New Roman" w:cs="Times New Roman"/>
          <w:sz w:val="24"/>
          <w:szCs w:val="24"/>
        </w:rPr>
        <w:t xml:space="preserve"> dni od dnia przesłania zawiadomienia o wyborze najkorzystniejszej oferty, jeżeli zawiadomienie to </w:t>
      </w:r>
      <w:r w:rsidRPr="00821198">
        <w:rPr>
          <w:rFonts w:ascii="Times New Roman" w:hAnsi="Times New Roman" w:cs="Times New Roman"/>
          <w:sz w:val="24"/>
          <w:szCs w:val="24"/>
        </w:rPr>
        <w:lastRenderedPageBreak/>
        <w:t>zostało przesłane przy użyciu środków komunikacji elektronicznej, albo 1</w:t>
      </w:r>
      <w:r w:rsidR="00FD3198" w:rsidRPr="00821198">
        <w:rPr>
          <w:rFonts w:ascii="Times New Roman" w:hAnsi="Times New Roman" w:cs="Times New Roman"/>
          <w:sz w:val="24"/>
          <w:szCs w:val="24"/>
        </w:rPr>
        <w:t>0</w:t>
      </w:r>
      <w:r w:rsidRPr="00821198">
        <w:rPr>
          <w:rFonts w:ascii="Times New Roman" w:hAnsi="Times New Roman" w:cs="Times New Roman"/>
          <w:sz w:val="24"/>
          <w:szCs w:val="24"/>
        </w:rPr>
        <w:t xml:space="preserve"> dni </w:t>
      </w:r>
      <w:r w:rsidR="00471980" w:rsidRPr="00821198">
        <w:rPr>
          <w:rFonts w:ascii="Times New Roman" w:hAnsi="Times New Roman" w:cs="Times New Roman"/>
          <w:sz w:val="24"/>
          <w:szCs w:val="24"/>
        </w:rPr>
        <w:t>–</w:t>
      </w:r>
      <w:r w:rsidRPr="00821198">
        <w:rPr>
          <w:rFonts w:ascii="Times New Roman" w:hAnsi="Times New Roman" w:cs="Times New Roman"/>
          <w:sz w:val="24"/>
          <w:szCs w:val="24"/>
        </w:rPr>
        <w:t xml:space="preserve"> jeżeli zostało przesłane w inny sposób.</w:t>
      </w:r>
    </w:p>
    <w:p w14:paraId="46F871D4" w14:textId="7B7271BD" w:rsidR="00FB42C0" w:rsidRPr="00821198" w:rsidRDefault="00FB42C0" w:rsidP="00BC3BFC">
      <w:pPr>
        <w:widowControl w:val="0"/>
        <w:numPr>
          <w:ilvl w:val="2"/>
          <w:numId w:val="11"/>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albo unieważnić postępowanie.</w:t>
      </w:r>
    </w:p>
    <w:p w14:paraId="1F6A2B06" w14:textId="77777777" w:rsidR="008C74FA" w:rsidRPr="00821198" w:rsidRDefault="008C74FA" w:rsidP="00BC3BFC">
      <w:pPr>
        <w:widowControl w:val="0"/>
        <w:numPr>
          <w:ilvl w:val="2"/>
          <w:numId w:val="11"/>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Przed zawarciem umowy Wykonawca ma obowiązek:</w:t>
      </w:r>
    </w:p>
    <w:p w14:paraId="47014624" w14:textId="77777777" w:rsidR="008C74FA" w:rsidRPr="00821198" w:rsidRDefault="008C74FA" w:rsidP="00BC3BFC">
      <w:pPr>
        <w:pStyle w:val="Akapitzlist"/>
        <w:widowControl w:val="0"/>
        <w:numPr>
          <w:ilvl w:val="0"/>
          <w:numId w:val="26"/>
        </w:numPr>
        <w:spacing w:after="0" w:line="360" w:lineRule="auto"/>
        <w:ind w:left="851" w:hanging="425"/>
        <w:jc w:val="both"/>
        <w:rPr>
          <w:rFonts w:ascii="Times New Roman" w:hAnsi="Times New Roman" w:cs="Times New Roman"/>
          <w:sz w:val="24"/>
          <w:szCs w:val="24"/>
        </w:rPr>
      </w:pPr>
      <w:r w:rsidRPr="00821198">
        <w:rPr>
          <w:rFonts w:ascii="Times New Roman" w:hAnsi="Times New Roman" w:cs="Times New Roman"/>
          <w:sz w:val="24"/>
          <w:szCs w:val="24"/>
        </w:rPr>
        <w:t>wniesienia zabezpieczenia należytego wykonania umowy,</w:t>
      </w:r>
    </w:p>
    <w:p w14:paraId="3A15F831" w14:textId="11B1AF3C" w:rsidR="00471980" w:rsidRPr="00821198" w:rsidRDefault="00471980" w:rsidP="00BC3BFC">
      <w:pPr>
        <w:pStyle w:val="Akapitzlist"/>
        <w:widowControl w:val="0"/>
        <w:numPr>
          <w:ilvl w:val="0"/>
          <w:numId w:val="26"/>
        </w:numPr>
        <w:spacing w:after="0" w:line="360" w:lineRule="auto"/>
        <w:ind w:left="851" w:hanging="425"/>
        <w:jc w:val="both"/>
        <w:rPr>
          <w:rFonts w:ascii="Times New Roman" w:hAnsi="Times New Roman" w:cs="Times New Roman"/>
          <w:sz w:val="24"/>
          <w:szCs w:val="24"/>
        </w:rPr>
      </w:pPr>
      <w:r w:rsidRPr="00821198">
        <w:rPr>
          <w:rFonts w:ascii="Times New Roman" w:hAnsi="Times New Roman" w:cs="Times New Roman"/>
          <w:sz w:val="24"/>
          <w:szCs w:val="24"/>
        </w:rPr>
        <w:t xml:space="preserve">zawarcia umowy ubezpieczenia, w zakresie określonym we wzorze umowy (zał. nr </w:t>
      </w:r>
      <w:r w:rsidR="00CC7081" w:rsidRPr="00821198">
        <w:rPr>
          <w:rFonts w:ascii="Times New Roman" w:hAnsi="Times New Roman" w:cs="Times New Roman"/>
          <w:sz w:val="24"/>
          <w:szCs w:val="24"/>
        </w:rPr>
        <w:t>5</w:t>
      </w:r>
      <w:r w:rsidRPr="00821198">
        <w:rPr>
          <w:rFonts w:ascii="Times New Roman" w:hAnsi="Times New Roman" w:cs="Times New Roman"/>
          <w:sz w:val="24"/>
          <w:szCs w:val="24"/>
        </w:rPr>
        <w:t xml:space="preserve"> do SWZ), oraz przedłożenia Zamawiającemu kopii dokumentów potwierdzających posiadanie wymaganego ubezpieczenia oraz zapłatę wymagalnych składek;</w:t>
      </w:r>
    </w:p>
    <w:p w14:paraId="39C79E70" w14:textId="4DE800AC" w:rsidR="00471980" w:rsidRPr="00821198" w:rsidRDefault="00471980" w:rsidP="00BC3BFC">
      <w:pPr>
        <w:pStyle w:val="Akapitzlist"/>
        <w:widowControl w:val="0"/>
        <w:numPr>
          <w:ilvl w:val="0"/>
          <w:numId w:val="26"/>
        </w:numPr>
        <w:spacing w:after="0" w:line="360" w:lineRule="auto"/>
        <w:ind w:left="851" w:hanging="425"/>
        <w:jc w:val="both"/>
        <w:rPr>
          <w:rFonts w:ascii="Times New Roman" w:hAnsi="Times New Roman" w:cs="Times New Roman"/>
          <w:sz w:val="24"/>
          <w:szCs w:val="24"/>
        </w:rPr>
      </w:pPr>
      <w:r w:rsidRPr="00821198">
        <w:rPr>
          <w:rFonts w:ascii="Times New Roman" w:hAnsi="Times New Roman" w:cs="Times New Roman"/>
          <w:sz w:val="24"/>
          <w:szCs w:val="24"/>
        </w:rPr>
        <w:t>przekazania Zamawiającemu poświadczonych za zgodność z oryginałem kopii uprawnień osób, które przy realizacji przedmiotu zamówienia będą sprawowały samodzielne funkcje techniczne w budownictwie oraz poświadczone za zgodność z oryginałem kopie dokumentów potwierdzających przynależność do właściwej Izby.</w:t>
      </w:r>
    </w:p>
    <w:p w14:paraId="1196FB62" w14:textId="77777777" w:rsidR="008C74FA" w:rsidRPr="00821198" w:rsidRDefault="008C74FA" w:rsidP="00BC3BFC">
      <w:pPr>
        <w:widowControl w:val="0"/>
        <w:numPr>
          <w:ilvl w:val="2"/>
          <w:numId w:val="11"/>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Przed zawarciem umowy osoby reprezentujące Wykonawcę winny okazać Zamawiającemu:</w:t>
      </w:r>
    </w:p>
    <w:p w14:paraId="68369645" w14:textId="77777777" w:rsidR="008C74FA" w:rsidRPr="00821198" w:rsidRDefault="008C74FA" w:rsidP="00BC3BFC">
      <w:pPr>
        <w:pStyle w:val="Akapitzlist"/>
        <w:widowControl w:val="0"/>
        <w:numPr>
          <w:ilvl w:val="0"/>
          <w:numId w:val="20"/>
        </w:numPr>
        <w:spacing w:after="0" w:line="360" w:lineRule="auto"/>
        <w:ind w:left="851" w:hanging="425"/>
        <w:jc w:val="both"/>
        <w:rPr>
          <w:rFonts w:ascii="Times New Roman" w:hAnsi="Times New Roman" w:cs="Times New Roman"/>
          <w:sz w:val="24"/>
          <w:szCs w:val="24"/>
        </w:rPr>
      </w:pPr>
      <w:r w:rsidRPr="00821198">
        <w:rPr>
          <w:rFonts w:ascii="Times New Roman" w:hAnsi="Times New Roman" w:cs="Times New Roman"/>
          <w:sz w:val="24"/>
          <w:szCs w:val="24"/>
        </w:rPr>
        <w:t>ważny dokument tożsamości,</w:t>
      </w:r>
    </w:p>
    <w:p w14:paraId="112FD3B3" w14:textId="77777777" w:rsidR="008C74FA" w:rsidRPr="00821198" w:rsidRDefault="008C74FA" w:rsidP="00BC3BFC">
      <w:pPr>
        <w:pStyle w:val="Akapitzlist"/>
        <w:widowControl w:val="0"/>
        <w:numPr>
          <w:ilvl w:val="0"/>
          <w:numId w:val="20"/>
        </w:numPr>
        <w:spacing w:line="360" w:lineRule="auto"/>
        <w:ind w:left="851" w:hanging="425"/>
        <w:jc w:val="both"/>
        <w:rPr>
          <w:rFonts w:ascii="Times New Roman" w:hAnsi="Times New Roman" w:cs="Times New Roman"/>
          <w:sz w:val="24"/>
          <w:szCs w:val="24"/>
        </w:rPr>
      </w:pPr>
      <w:r w:rsidRPr="00821198">
        <w:rPr>
          <w:rFonts w:ascii="Times New Roman" w:hAnsi="Times New Roman" w:cs="Times New Roman"/>
          <w:sz w:val="24"/>
          <w:szCs w:val="24"/>
        </w:rPr>
        <w:t>dokument potwierdzający umocowanie do zawarcia umowy, o ile umocowanie to nie wynika z dokumentów załączonych do oferty.</w:t>
      </w:r>
    </w:p>
    <w:p w14:paraId="3E2F2475" w14:textId="5F34BE01" w:rsidR="00F75D25" w:rsidRPr="00821198" w:rsidRDefault="00F75D25" w:rsidP="00BC3BFC">
      <w:pPr>
        <w:pStyle w:val="Akapitzlist"/>
        <w:numPr>
          <w:ilvl w:val="0"/>
          <w:numId w:val="37"/>
        </w:numPr>
        <w:spacing w:line="360" w:lineRule="auto"/>
        <w:jc w:val="both"/>
        <w:rPr>
          <w:rFonts w:ascii="Times New Roman" w:hAnsi="Times New Roman" w:cs="Times New Roman"/>
          <w:b/>
          <w:bCs/>
          <w:sz w:val="24"/>
          <w:szCs w:val="24"/>
        </w:rPr>
      </w:pPr>
      <w:r w:rsidRPr="00821198">
        <w:rPr>
          <w:rFonts w:ascii="Times New Roman" w:hAnsi="Times New Roman" w:cs="Times New Roman"/>
          <w:b/>
          <w:bCs/>
          <w:sz w:val="24"/>
          <w:szCs w:val="24"/>
        </w:rPr>
        <w:t>WYMAGANIA DOTY</w:t>
      </w:r>
      <w:r w:rsidR="002060C3" w:rsidRPr="00821198">
        <w:rPr>
          <w:rFonts w:ascii="Times New Roman" w:hAnsi="Times New Roman" w:cs="Times New Roman"/>
          <w:b/>
          <w:bCs/>
          <w:sz w:val="24"/>
          <w:szCs w:val="24"/>
        </w:rPr>
        <w:t>CZĄCE ZABEZPIECZENIA NALEŻ</w:t>
      </w:r>
      <w:r w:rsidRPr="00821198">
        <w:rPr>
          <w:rFonts w:ascii="Times New Roman" w:hAnsi="Times New Roman" w:cs="Times New Roman"/>
          <w:b/>
          <w:bCs/>
          <w:sz w:val="24"/>
          <w:szCs w:val="24"/>
        </w:rPr>
        <w:t>YTEGO WYKONANIA UMOWY:</w:t>
      </w:r>
    </w:p>
    <w:p w14:paraId="31967FEF" w14:textId="0A180776" w:rsidR="00F75D25" w:rsidRPr="00821198" w:rsidRDefault="00F75D25" w:rsidP="00BC3BFC">
      <w:pPr>
        <w:pStyle w:val="Akapitzlist"/>
        <w:numPr>
          <w:ilvl w:val="0"/>
          <w:numId w:val="13"/>
        </w:numPr>
        <w:spacing w:after="0" w:line="360" w:lineRule="auto"/>
        <w:ind w:left="426" w:hanging="426"/>
        <w:jc w:val="both"/>
        <w:rPr>
          <w:rFonts w:ascii="Times New Roman" w:hAnsi="Times New Roman" w:cs="Times New Roman"/>
          <w:b/>
          <w:strike/>
          <w:sz w:val="24"/>
          <w:szCs w:val="24"/>
        </w:rPr>
      </w:pPr>
      <w:r w:rsidRPr="00821198">
        <w:rPr>
          <w:rFonts w:ascii="Times New Roman" w:hAnsi="Times New Roman" w:cs="Times New Roman"/>
          <w:sz w:val="24"/>
          <w:szCs w:val="24"/>
        </w:rPr>
        <w:t xml:space="preserve">Wybrany Wykonawca zobowiązany jest </w:t>
      </w:r>
      <w:r w:rsidR="0037545D" w:rsidRPr="00821198">
        <w:rPr>
          <w:rFonts w:ascii="Times New Roman" w:hAnsi="Times New Roman" w:cs="Times New Roman"/>
          <w:sz w:val="24"/>
          <w:szCs w:val="24"/>
        </w:rPr>
        <w:t>przed zawarciem</w:t>
      </w:r>
      <w:r w:rsidRPr="00821198">
        <w:rPr>
          <w:rFonts w:ascii="Times New Roman" w:hAnsi="Times New Roman" w:cs="Times New Roman"/>
          <w:sz w:val="24"/>
          <w:szCs w:val="24"/>
        </w:rPr>
        <w:t xml:space="preserve"> umowy wnieść zabezpieczenie należytego wykonania umowy na sumę stanowiącą </w:t>
      </w:r>
      <w:r w:rsidR="008F7A32" w:rsidRPr="00821198">
        <w:rPr>
          <w:rFonts w:ascii="Times New Roman" w:hAnsi="Times New Roman" w:cs="Times New Roman"/>
          <w:b/>
          <w:sz w:val="24"/>
          <w:szCs w:val="24"/>
        </w:rPr>
        <w:t>4</w:t>
      </w:r>
      <w:r w:rsidRPr="00821198">
        <w:rPr>
          <w:rFonts w:ascii="Times New Roman" w:hAnsi="Times New Roman" w:cs="Times New Roman"/>
          <w:b/>
          <w:sz w:val="24"/>
          <w:szCs w:val="24"/>
        </w:rPr>
        <w:t>% ceny całkowitej podanej w ofercie</w:t>
      </w:r>
      <w:r w:rsidRPr="00821198">
        <w:rPr>
          <w:rFonts w:ascii="Times New Roman" w:hAnsi="Times New Roman" w:cs="Times New Roman"/>
          <w:sz w:val="24"/>
          <w:szCs w:val="24"/>
        </w:rPr>
        <w:t>.</w:t>
      </w:r>
    </w:p>
    <w:p w14:paraId="75B6CF15" w14:textId="77777777" w:rsidR="00F75D25" w:rsidRPr="00821198" w:rsidRDefault="00F75D25" w:rsidP="00BC3BFC">
      <w:pPr>
        <w:pStyle w:val="Akapitzlist"/>
        <w:numPr>
          <w:ilvl w:val="0"/>
          <w:numId w:val="13"/>
        </w:numPr>
        <w:spacing w:after="0" w:line="360" w:lineRule="auto"/>
        <w:ind w:left="426" w:hanging="426"/>
        <w:jc w:val="both"/>
        <w:rPr>
          <w:rFonts w:ascii="Times New Roman" w:hAnsi="Times New Roman" w:cs="Times New Roman"/>
          <w:sz w:val="24"/>
          <w:szCs w:val="24"/>
        </w:rPr>
      </w:pPr>
      <w:r w:rsidRPr="00821198">
        <w:rPr>
          <w:rFonts w:ascii="Times New Roman" w:hAnsi="Times New Roman" w:cs="Times New Roman"/>
          <w:sz w:val="24"/>
          <w:szCs w:val="24"/>
        </w:rPr>
        <w:t>Zabezpieczenie może być wnoszone w jednej lub w kilku następujących formach:</w:t>
      </w:r>
    </w:p>
    <w:p w14:paraId="013361FA" w14:textId="77777777" w:rsidR="00F75D25" w:rsidRPr="00821198" w:rsidRDefault="00F75D25" w:rsidP="00BC3BFC">
      <w:pPr>
        <w:pStyle w:val="Akapitzlist"/>
        <w:numPr>
          <w:ilvl w:val="0"/>
          <w:numId w:val="14"/>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pieniądzu;</w:t>
      </w:r>
    </w:p>
    <w:p w14:paraId="2B426559" w14:textId="104A6C63" w:rsidR="00F75D25" w:rsidRPr="00821198" w:rsidRDefault="00F75D25" w:rsidP="00BC3BFC">
      <w:pPr>
        <w:pStyle w:val="Akapitzlist"/>
        <w:numPr>
          <w:ilvl w:val="0"/>
          <w:numId w:val="14"/>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poręczeniach bankowych lub poręczeniach spółdzielczej kasy oszczędnościowo-kredytowej, z tym że zobowiązanie kasy jest zawsze zobowiązaniem pieniężnym;</w:t>
      </w:r>
    </w:p>
    <w:p w14:paraId="2D36E3A5" w14:textId="77777777" w:rsidR="00F75D25" w:rsidRPr="00821198" w:rsidRDefault="00F75D25" w:rsidP="00BC3BFC">
      <w:pPr>
        <w:pStyle w:val="Akapitzlist"/>
        <w:numPr>
          <w:ilvl w:val="0"/>
          <w:numId w:val="14"/>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gwarancjach bankowych;</w:t>
      </w:r>
    </w:p>
    <w:p w14:paraId="2DC80DE4" w14:textId="77777777" w:rsidR="00F75D25" w:rsidRPr="00821198" w:rsidRDefault="00F75D25" w:rsidP="00BC3BFC">
      <w:pPr>
        <w:pStyle w:val="Akapitzlist"/>
        <w:numPr>
          <w:ilvl w:val="0"/>
          <w:numId w:val="14"/>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gwarancjach ubezpieczeniowych;</w:t>
      </w:r>
    </w:p>
    <w:p w14:paraId="06E53A1F" w14:textId="365D2A06" w:rsidR="0037545D" w:rsidRPr="00821198" w:rsidRDefault="00F75D25" w:rsidP="00BC3BFC">
      <w:pPr>
        <w:pStyle w:val="Akapitzlist"/>
        <w:numPr>
          <w:ilvl w:val="0"/>
          <w:numId w:val="14"/>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lastRenderedPageBreak/>
        <w:t>poręczeniach udzielanych przez podmioty, o których mowa w art. 6b ust. 5 pkt 2 ustawy z dnia 9 listopada 2000 r. o utworzeniu Polskiej Agencji Rozwoju Przedsiębiorczości.</w:t>
      </w:r>
    </w:p>
    <w:p w14:paraId="4B7CD65E" w14:textId="77777777" w:rsidR="00F75D25" w:rsidRPr="00821198" w:rsidRDefault="00F75D25" w:rsidP="00BC3BFC">
      <w:pPr>
        <w:pStyle w:val="Akapitzlist"/>
        <w:numPr>
          <w:ilvl w:val="0"/>
          <w:numId w:val="13"/>
        </w:numPr>
        <w:spacing w:line="360" w:lineRule="auto"/>
        <w:ind w:left="426" w:hanging="426"/>
        <w:jc w:val="both"/>
        <w:rPr>
          <w:rFonts w:ascii="Times New Roman" w:hAnsi="Times New Roman" w:cs="Times New Roman"/>
          <w:sz w:val="24"/>
          <w:szCs w:val="24"/>
        </w:rPr>
      </w:pPr>
      <w:r w:rsidRPr="00821198">
        <w:rPr>
          <w:rFonts w:ascii="Times New Roman" w:hAnsi="Times New Roman" w:cs="Times New Roman"/>
          <w:sz w:val="24"/>
          <w:szCs w:val="24"/>
        </w:rPr>
        <w:t>W przypadku wnoszenia zabezpieczenia w pieniądzu, Wykonawca powinien dokonać przelewu na rachunek bankowy Zamawiającego:</w:t>
      </w:r>
    </w:p>
    <w:p w14:paraId="6D24C605" w14:textId="77777777" w:rsidR="00830DBA" w:rsidRPr="00821198" w:rsidRDefault="00830DBA" w:rsidP="00BC3BFC">
      <w:pPr>
        <w:pStyle w:val="Akapitzlist"/>
        <w:spacing w:before="240" w:line="360" w:lineRule="auto"/>
        <w:ind w:left="426"/>
        <w:jc w:val="center"/>
        <w:rPr>
          <w:rFonts w:ascii="Times New Roman" w:hAnsi="Times New Roman" w:cs="Times New Roman"/>
          <w:b/>
          <w:bCs/>
          <w:color w:val="000000" w:themeColor="text1"/>
          <w:sz w:val="24"/>
          <w:szCs w:val="24"/>
        </w:rPr>
      </w:pPr>
      <w:r w:rsidRPr="00821198">
        <w:rPr>
          <w:rFonts w:ascii="Times New Roman" w:hAnsi="Times New Roman" w:cs="Times New Roman"/>
          <w:b/>
          <w:bCs/>
          <w:color w:val="000000" w:themeColor="text1"/>
          <w:sz w:val="24"/>
          <w:szCs w:val="24"/>
        </w:rPr>
        <w:t>Nr 53 9013 1013 2600 0912 2000 0010</w:t>
      </w:r>
    </w:p>
    <w:p w14:paraId="53E0A72F" w14:textId="333AADA8" w:rsidR="00F12D17" w:rsidRPr="00821198" w:rsidRDefault="00F12D17" w:rsidP="00BC3BFC">
      <w:pPr>
        <w:pStyle w:val="Akapitzlist"/>
        <w:spacing w:before="240" w:line="360" w:lineRule="auto"/>
        <w:ind w:left="426"/>
        <w:jc w:val="center"/>
        <w:rPr>
          <w:rFonts w:ascii="Times New Roman" w:hAnsi="Times New Roman" w:cs="Times New Roman"/>
          <w:color w:val="000000" w:themeColor="text1"/>
          <w:sz w:val="24"/>
          <w:szCs w:val="24"/>
        </w:rPr>
      </w:pPr>
      <w:r w:rsidRPr="00821198">
        <w:rPr>
          <w:rFonts w:ascii="Times New Roman" w:hAnsi="Times New Roman" w:cs="Times New Roman"/>
          <w:color w:val="000000" w:themeColor="text1"/>
          <w:sz w:val="24"/>
          <w:szCs w:val="24"/>
        </w:rPr>
        <w:t>z dopiskiem:</w:t>
      </w:r>
    </w:p>
    <w:p w14:paraId="6C7AA976" w14:textId="74F84A25" w:rsidR="00F12D17" w:rsidRPr="00821198" w:rsidRDefault="00F12D17" w:rsidP="00BC3BFC">
      <w:pPr>
        <w:pStyle w:val="Akapitzlist"/>
        <w:pBdr>
          <w:top w:val="single" w:sz="4" w:space="1" w:color="000000"/>
          <w:left w:val="single" w:sz="4" w:space="1" w:color="000000"/>
          <w:bottom w:val="single" w:sz="4" w:space="1" w:color="000000"/>
          <w:right w:val="single" w:sz="4" w:space="4" w:color="000000"/>
        </w:pBdr>
        <w:spacing w:after="0" w:line="360" w:lineRule="auto"/>
        <w:ind w:left="0"/>
        <w:jc w:val="center"/>
        <w:rPr>
          <w:rFonts w:ascii="Times New Roman" w:hAnsi="Times New Roman" w:cs="Times New Roman"/>
          <w:b/>
          <w:bCs/>
          <w:i/>
          <w:color w:val="000000" w:themeColor="text1"/>
          <w:sz w:val="24"/>
          <w:szCs w:val="24"/>
        </w:rPr>
      </w:pPr>
      <w:r w:rsidRPr="00821198">
        <w:rPr>
          <w:rFonts w:ascii="Times New Roman" w:hAnsi="Times New Roman" w:cs="Times New Roman"/>
          <w:b/>
          <w:bCs/>
          <w:i/>
          <w:color w:val="000000" w:themeColor="text1"/>
          <w:sz w:val="24"/>
          <w:szCs w:val="24"/>
        </w:rPr>
        <w:t xml:space="preserve">„zabezpieczenie należytego wykonania umowy – </w:t>
      </w:r>
      <w:r w:rsidR="004909DF" w:rsidRPr="004909DF">
        <w:rPr>
          <w:rFonts w:ascii="Times New Roman" w:hAnsi="Times New Roman" w:cs="Times New Roman"/>
          <w:b/>
          <w:bCs/>
          <w:i/>
          <w:color w:val="000000" w:themeColor="text1"/>
          <w:sz w:val="24"/>
          <w:szCs w:val="24"/>
        </w:rPr>
        <w:t xml:space="preserve">Przebudowa drogi wewnętrznej </w:t>
      </w:r>
      <w:r w:rsidR="004909DF">
        <w:rPr>
          <w:rFonts w:ascii="Times New Roman" w:hAnsi="Times New Roman" w:cs="Times New Roman"/>
          <w:b/>
          <w:bCs/>
          <w:i/>
          <w:color w:val="000000" w:themeColor="text1"/>
          <w:sz w:val="24"/>
          <w:szCs w:val="24"/>
        </w:rPr>
        <w:br/>
      </w:r>
      <w:r w:rsidR="004909DF" w:rsidRPr="004909DF">
        <w:rPr>
          <w:rFonts w:ascii="Times New Roman" w:hAnsi="Times New Roman" w:cs="Times New Roman"/>
          <w:b/>
          <w:bCs/>
          <w:i/>
          <w:color w:val="000000" w:themeColor="text1"/>
          <w:sz w:val="24"/>
          <w:szCs w:val="24"/>
        </w:rPr>
        <w:t>w miejscowości Trębki</w:t>
      </w:r>
      <w:r w:rsidRPr="00821198">
        <w:rPr>
          <w:rFonts w:ascii="Times New Roman" w:hAnsi="Times New Roman" w:cs="Times New Roman"/>
          <w:b/>
          <w:bCs/>
          <w:i/>
          <w:color w:val="000000" w:themeColor="text1"/>
          <w:sz w:val="24"/>
          <w:szCs w:val="24"/>
        </w:rPr>
        <w:t>”</w:t>
      </w:r>
    </w:p>
    <w:p w14:paraId="5FD6347D" w14:textId="1CF22E27" w:rsidR="00F75D25" w:rsidRPr="00821198" w:rsidRDefault="00F75D25" w:rsidP="00BC3BFC">
      <w:pPr>
        <w:pStyle w:val="Akapitzlist"/>
        <w:spacing w:before="240" w:after="0" w:line="360" w:lineRule="auto"/>
        <w:ind w:left="426"/>
        <w:jc w:val="both"/>
        <w:rPr>
          <w:rFonts w:ascii="Times New Roman" w:hAnsi="Times New Roman" w:cs="Times New Roman"/>
          <w:sz w:val="24"/>
          <w:szCs w:val="24"/>
        </w:rPr>
      </w:pPr>
      <w:r w:rsidRPr="00821198">
        <w:rPr>
          <w:rFonts w:ascii="Times New Roman" w:hAnsi="Times New Roman" w:cs="Times New Roman"/>
          <w:sz w:val="24"/>
          <w:szCs w:val="24"/>
        </w:rPr>
        <w:t xml:space="preserve">przy czym </w:t>
      </w:r>
      <w:r w:rsidR="0037545D" w:rsidRPr="00821198">
        <w:rPr>
          <w:rFonts w:ascii="Times New Roman" w:hAnsi="Times New Roman" w:cs="Times New Roman"/>
          <w:sz w:val="24"/>
          <w:szCs w:val="24"/>
        </w:rPr>
        <w:t>przed podpisaniem</w:t>
      </w:r>
      <w:r w:rsidRPr="00821198">
        <w:rPr>
          <w:rFonts w:ascii="Times New Roman" w:hAnsi="Times New Roman" w:cs="Times New Roman"/>
          <w:sz w:val="24"/>
          <w:szCs w:val="24"/>
        </w:rPr>
        <w:t xml:space="preserve"> umowy (tj. </w:t>
      </w:r>
      <w:r w:rsidR="0037545D" w:rsidRPr="00821198">
        <w:rPr>
          <w:rFonts w:ascii="Times New Roman" w:hAnsi="Times New Roman" w:cs="Times New Roman"/>
          <w:sz w:val="24"/>
          <w:szCs w:val="24"/>
        </w:rPr>
        <w:t>najpóźniej bezpośrednio przed</w:t>
      </w:r>
      <w:r w:rsidRPr="00821198">
        <w:rPr>
          <w:rFonts w:ascii="Times New Roman" w:hAnsi="Times New Roman" w:cs="Times New Roman"/>
          <w:sz w:val="24"/>
          <w:szCs w:val="24"/>
        </w:rPr>
        <w:t xml:space="preserve"> jej zawarci</w:t>
      </w:r>
      <w:r w:rsidR="0037545D" w:rsidRPr="00821198">
        <w:rPr>
          <w:rFonts w:ascii="Times New Roman" w:hAnsi="Times New Roman" w:cs="Times New Roman"/>
          <w:sz w:val="24"/>
          <w:szCs w:val="24"/>
        </w:rPr>
        <w:t>em</w:t>
      </w:r>
      <w:r w:rsidRPr="00821198">
        <w:rPr>
          <w:rFonts w:ascii="Times New Roman" w:hAnsi="Times New Roman" w:cs="Times New Roman"/>
          <w:sz w:val="24"/>
          <w:szCs w:val="24"/>
        </w:rPr>
        <w:t>), środki pieniężne muszą znaleźć się na rachunku bankowym Zamawiającego.</w:t>
      </w:r>
    </w:p>
    <w:p w14:paraId="37A8932D" w14:textId="77777777" w:rsidR="00F75D25" w:rsidRPr="00821198" w:rsidRDefault="00F75D25" w:rsidP="00BC3BFC">
      <w:pPr>
        <w:pStyle w:val="Akapitzlist"/>
        <w:numPr>
          <w:ilvl w:val="0"/>
          <w:numId w:val="13"/>
        </w:numPr>
        <w:spacing w:after="0" w:line="360" w:lineRule="auto"/>
        <w:ind w:left="426" w:hanging="426"/>
        <w:jc w:val="both"/>
        <w:rPr>
          <w:rFonts w:ascii="Times New Roman" w:hAnsi="Times New Roman" w:cs="Times New Roman"/>
          <w:sz w:val="24"/>
          <w:szCs w:val="24"/>
        </w:rPr>
      </w:pPr>
      <w:r w:rsidRPr="00821198">
        <w:rPr>
          <w:rFonts w:ascii="Times New Roman" w:hAnsi="Times New Roman" w:cs="Times New Roman"/>
          <w:sz w:val="24"/>
          <w:szCs w:val="24"/>
        </w:rPr>
        <w:t>W przypadku składania przez Wykonawcę zabezpieczenia w formie gwarancji, gwarancja powinna być sporządzona zgodnie z obowiązującym prawem i winna zawierać następujące elementy:</w:t>
      </w:r>
    </w:p>
    <w:p w14:paraId="5922F12D" w14:textId="3AA5BDBC" w:rsidR="00F75D25" w:rsidRPr="00821198" w:rsidRDefault="00F75D25" w:rsidP="00BC3BFC">
      <w:pPr>
        <w:pStyle w:val="Akapitzlist"/>
        <w:numPr>
          <w:ilvl w:val="0"/>
          <w:numId w:val="15"/>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nazwę dającego zlecenie (Wykonawcy), beneficjenta gwarancji (Zamawiającego), gwaranta (banku lub instytucji ubezpieczeniowej udzielających gwarancji) oraz wskazanie ich siedzib, nazwę zamówienia;</w:t>
      </w:r>
    </w:p>
    <w:p w14:paraId="2C8B1E4B" w14:textId="77777777" w:rsidR="00F75D25" w:rsidRPr="00821198" w:rsidRDefault="00F75D25" w:rsidP="00BC3BFC">
      <w:pPr>
        <w:pStyle w:val="Akapitzlist"/>
        <w:numPr>
          <w:ilvl w:val="0"/>
          <w:numId w:val="15"/>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określenie wierzytelności, która ma być zabezpieczona gwarancją;</w:t>
      </w:r>
    </w:p>
    <w:p w14:paraId="70160001" w14:textId="77777777" w:rsidR="00F75D25" w:rsidRPr="00821198" w:rsidRDefault="00F75D25" w:rsidP="00BC3BFC">
      <w:pPr>
        <w:pStyle w:val="Akapitzlist"/>
        <w:numPr>
          <w:ilvl w:val="0"/>
          <w:numId w:val="15"/>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kwotę gwarancji;</w:t>
      </w:r>
    </w:p>
    <w:p w14:paraId="170B21A0" w14:textId="77777777" w:rsidR="00F75D25" w:rsidRPr="00821198" w:rsidRDefault="00F75D25" w:rsidP="00BC3BFC">
      <w:pPr>
        <w:pStyle w:val="Akapitzlist"/>
        <w:numPr>
          <w:ilvl w:val="0"/>
          <w:numId w:val="15"/>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termin ważności gwarancji;</w:t>
      </w:r>
    </w:p>
    <w:p w14:paraId="2115A2F6" w14:textId="77777777" w:rsidR="00F75D25" w:rsidRPr="00821198" w:rsidRDefault="00F75D25" w:rsidP="00BC3BFC">
      <w:pPr>
        <w:pStyle w:val="Akapitzlist"/>
        <w:numPr>
          <w:ilvl w:val="0"/>
          <w:numId w:val="15"/>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bezwarunkowe i nieodwołane zobowiązanie gwaranta do zapłacenia kwoty gwarancji na pierwsze pisemne żądanie Zamawiającego, nie później niż w ciągu 30 dni od daty zgłoszenia żądania, w związku z tym, że Wykonawca, z którym podpisano umowę nie wykonał jej lub wykonał ją nienależycie.</w:t>
      </w:r>
    </w:p>
    <w:p w14:paraId="561974CF" w14:textId="77777777" w:rsidR="00F75D25" w:rsidRPr="00821198" w:rsidRDefault="00F75D25" w:rsidP="00BC3BFC">
      <w:pPr>
        <w:pStyle w:val="Akapitzlist"/>
        <w:numPr>
          <w:ilvl w:val="0"/>
          <w:numId w:val="13"/>
        </w:numPr>
        <w:spacing w:line="360" w:lineRule="auto"/>
        <w:ind w:left="426" w:hanging="426"/>
        <w:jc w:val="both"/>
        <w:rPr>
          <w:rFonts w:ascii="Times New Roman" w:hAnsi="Times New Roman" w:cs="Times New Roman"/>
          <w:sz w:val="24"/>
          <w:szCs w:val="24"/>
        </w:rPr>
      </w:pPr>
      <w:r w:rsidRPr="00821198">
        <w:rPr>
          <w:rFonts w:ascii="Times New Roman" w:hAnsi="Times New Roman" w:cs="Times New Roman"/>
          <w:sz w:val="24"/>
          <w:szCs w:val="24"/>
        </w:rPr>
        <w:t>Zabezpieczenie należytego wykonania umowy powinno być wniesione w walucie polskiej (PLN).</w:t>
      </w:r>
    </w:p>
    <w:p w14:paraId="29A300F1" w14:textId="77777777" w:rsidR="00F75D25" w:rsidRPr="00821198" w:rsidRDefault="00F75D25" w:rsidP="00BC3BFC">
      <w:pPr>
        <w:pStyle w:val="Akapitzlist"/>
        <w:numPr>
          <w:ilvl w:val="0"/>
          <w:numId w:val="37"/>
        </w:numPr>
        <w:spacing w:line="360" w:lineRule="auto"/>
        <w:jc w:val="both"/>
        <w:rPr>
          <w:rFonts w:ascii="Times New Roman" w:hAnsi="Times New Roman" w:cs="Times New Roman"/>
          <w:b/>
          <w:bCs/>
          <w:sz w:val="24"/>
          <w:szCs w:val="24"/>
        </w:rPr>
      </w:pPr>
      <w:r w:rsidRPr="00821198">
        <w:rPr>
          <w:rFonts w:ascii="Times New Roman" w:hAnsi="Times New Roman" w:cs="Times New Roman"/>
          <w:b/>
          <w:bCs/>
          <w:sz w:val="24"/>
          <w:szCs w:val="24"/>
        </w:rPr>
        <w:t>ISTOTNE DLA STRON POSTANOWIENIA, KTÓRE ZOSTANĄ WPROWADZONE DO TREŚCI ZAWIERANEJ UMOWY W SPRAWIE ZAMÓWIENIA PUBLICZNEGO:</w:t>
      </w:r>
    </w:p>
    <w:p w14:paraId="6D67EBEC" w14:textId="4D7868A9" w:rsidR="00F75D25" w:rsidRPr="00821198" w:rsidRDefault="00F75D25" w:rsidP="00BC3BFC">
      <w:pPr>
        <w:widowControl w:val="0"/>
        <w:autoSpaceDE w:val="0"/>
        <w:spacing w:line="360" w:lineRule="auto"/>
        <w:jc w:val="both"/>
        <w:rPr>
          <w:rFonts w:ascii="Times New Roman" w:hAnsi="Times New Roman" w:cs="Times New Roman"/>
          <w:sz w:val="24"/>
          <w:szCs w:val="24"/>
        </w:rPr>
      </w:pPr>
      <w:r w:rsidRPr="00821198">
        <w:rPr>
          <w:rFonts w:ascii="Times New Roman" w:hAnsi="Times New Roman" w:cs="Times New Roman"/>
          <w:sz w:val="24"/>
          <w:szCs w:val="24"/>
        </w:rPr>
        <w:t>Postanowienia umowy zawarto we Wzorze umowy, kt</w:t>
      </w:r>
      <w:r w:rsidRPr="00821198">
        <w:rPr>
          <w:rFonts w:ascii="Times New Roman" w:hAnsi="Times New Roman" w:cs="Times New Roman"/>
          <w:sz w:val="24"/>
          <w:szCs w:val="24"/>
          <w:shd w:val="clear" w:color="auto" w:fill="FFFFFF"/>
        </w:rPr>
        <w:t xml:space="preserve">óry stanowi załącznik nr </w:t>
      </w:r>
      <w:r w:rsidR="00CC7081" w:rsidRPr="00821198">
        <w:rPr>
          <w:rFonts w:ascii="Times New Roman" w:hAnsi="Times New Roman" w:cs="Times New Roman"/>
          <w:sz w:val="24"/>
          <w:szCs w:val="24"/>
          <w:shd w:val="clear" w:color="auto" w:fill="FFFFFF"/>
        </w:rPr>
        <w:t>5</w:t>
      </w:r>
      <w:r w:rsidRPr="00821198">
        <w:rPr>
          <w:rFonts w:ascii="Times New Roman" w:hAnsi="Times New Roman" w:cs="Times New Roman"/>
          <w:sz w:val="24"/>
          <w:szCs w:val="24"/>
          <w:shd w:val="clear" w:color="auto" w:fill="FFFFFF"/>
        </w:rPr>
        <w:t xml:space="preserve"> </w:t>
      </w:r>
      <w:r w:rsidRPr="00821198">
        <w:rPr>
          <w:rFonts w:ascii="Times New Roman" w:hAnsi="Times New Roman" w:cs="Times New Roman"/>
          <w:sz w:val="24"/>
          <w:szCs w:val="24"/>
        </w:rPr>
        <w:t>do SWZ.</w:t>
      </w:r>
    </w:p>
    <w:p w14:paraId="46D2BCC9" w14:textId="66EC28BD" w:rsidR="00F75D25" w:rsidRPr="00821198" w:rsidRDefault="00F75D25" w:rsidP="00BC3BFC">
      <w:pPr>
        <w:pStyle w:val="Akapitzlist"/>
        <w:numPr>
          <w:ilvl w:val="0"/>
          <w:numId w:val="37"/>
        </w:numPr>
        <w:spacing w:line="360" w:lineRule="auto"/>
        <w:jc w:val="both"/>
        <w:rPr>
          <w:rFonts w:ascii="Times New Roman" w:hAnsi="Times New Roman" w:cs="Times New Roman"/>
          <w:b/>
          <w:bCs/>
          <w:sz w:val="24"/>
          <w:szCs w:val="24"/>
        </w:rPr>
      </w:pPr>
      <w:r w:rsidRPr="00821198">
        <w:rPr>
          <w:rFonts w:ascii="Times New Roman" w:hAnsi="Times New Roman" w:cs="Times New Roman"/>
          <w:b/>
          <w:bCs/>
          <w:sz w:val="24"/>
          <w:szCs w:val="24"/>
        </w:rPr>
        <w:lastRenderedPageBreak/>
        <w:t>POUCZENIE O ŚRODKACH OCHRONY PRAWNEJ PRZYSŁUGUJĄCYCH WYKONAWCY W TOKU POSTĘPOWANIA O UDZIELENIE ZAMÓWIENIA:</w:t>
      </w:r>
    </w:p>
    <w:p w14:paraId="4104EC62" w14:textId="30A2DD45" w:rsidR="002A5BEF" w:rsidRPr="00821198" w:rsidRDefault="002A5BEF" w:rsidP="00BC3BFC">
      <w:pPr>
        <w:pStyle w:val="Akapitzlist"/>
        <w:numPr>
          <w:ilvl w:val="0"/>
          <w:numId w:val="27"/>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821198">
        <w:rPr>
          <w:rFonts w:ascii="Times New Roman" w:hAnsi="Times New Roman" w:cs="Times New Roman"/>
          <w:sz w:val="24"/>
          <w:szCs w:val="24"/>
          <w:lang w:val="x-none"/>
        </w:rPr>
        <w:t xml:space="preserve">Wykonawcom, a także innemu podmiotowi, jeżeli ma lub miał interes w uzyskaniu zamówienia oraz poniósł lub może ponieść szkodę w wyniku naruszenia przez Zamawiającego przepisów </w:t>
      </w:r>
      <w:r w:rsidR="00B46590" w:rsidRPr="00821198">
        <w:rPr>
          <w:rFonts w:ascii="Times New Roman" w:hAnsi="Times New Roman" w:cs="Times New Roman"/>
          <w:sz w:val="24"/>
          <w:szCs w:val="24"/>
        </w:rPr>
        <w:t>ustawy</w:t>
      </w:r>
      <w:r w:rsidRPr="00821198">
        <w:rPr>
          <w:rFonts w:ascii="Times New Roman" w:hAnsi="Times New Roman" w:cs="Times New Roman"/>
          <w:sz w:val="24"/>
          <w:szCs w:val="24"/>
        </w:rPr>
        <w:t>,</w:t>
      </w:r>
      <w:r w:rsidRPr="00821198">
        <w:rPr>
          <w:rFonts w:ascii="Times New Roman" w:hAnsi="Times New Roman" w:cs="Times New Roman"/>
          <w:sz w:val="24"/>
          <w:szCs w:val="24"/>
          <w:lang w:val="x-none"/>
        </w:rPr>
        <w:t xml:space="preserve"> przysługują środki ochrony prawnej przewidziane w art. </w:t>
      </w:r>
      <w:r w:rsidR="00B46590" w:rsidRPr="00821198">
        <w:rPr>
          <w:rFonts w:ascii="Times New Roman" w:hAnsi="Times New Roman" w:cs="Times New Roman"/>
          <w:sz w:val="24"/>
          <w:szCs w:val="24"/>
        </w:rPr>
        <w:t>505</w:t>
      </w:r>
      <w:r w:rsidRPr="00821198">
        <w:rPr>
          <w:rFonts w:ascii="Times New Roman" w:hAnsi="Times New Roman" w:cs="Times New Roman"/>
          <w:sz w:val="24"/>
          <w:szCs w:val="24"/>
          <w:lang w:val="x-none"/>
        </w:rPr>
        <w:t xml:space="preserve"> PZP i następnych.</w:t>
      </w:r>
    </w:p>
    <w:p w14:paraId="74ED3926" w14:textId="77777777" w:rsidR="002A5BEF" w:rsidRPr="00821198" w:rsidRDefault="002A5BEF" w:rsidP="00BC3BFC">
      <w:pPr>
        <w:pStyle w:val="Akapitzlist"/>
        <w:numPr>
          <w:ilvl w:val="0"/>
          <w:numId w:val="27"/>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821198">
        <w:rPr>
          <w:rFonts w:ascii="Times New Roman" w:hAnsi="Times New Roman" w:cs="Times New Roman"/>
          <w:sz w:val="24"/>
          <w:szCs w:val="24"/>
          <w:lang w:val="x-none"/>
        </w:rPr>
        <w:t>Środkami ochrony prawnej, są:</w:t>
      </w:r>
    </w:p>
    <w:p w14:paraId="4BB666EF" w14:textId="77777777" w:rsidR="002A5BEF" w:rsidRPr="00821198" w:rsidRDefault="002A5BEF" w:rsidP="00BC3BFC">
      <w:pPr>
        <w:pStyle w:val="Akapitzlist"/>
        <w:numPr>
          <w:ilvl w:val="1"/>
          <w:numId w:val="28"/>
        </w:numPr>
        <w:tabs>
          <w:tab w:val="clear" w:pos="812"/>
          <w:tab w:val="left" w:pos="851"/>
        </w:tabs>
        <w:suppressAutoHyphens w:val="0"/>
        <w:spacing w:after="0" w:line="360" w:lineRule="auto"/>
        <w:ind w:left="851" w:hanging="425"/>
        <w:jc w:val="both"/>
        <w:rPr>
          <w:rFonts w:ascii="Times New Roman" w:hAnsi="Times New Roman" w:cs="Times New Roman"/>
          <w:sz w:val="24"/>
          <w:szCs w:val="24"/>
        </w:rPr>
      </w:pPr>
      <w:r w:rsidRPr="00821198">
        <w:rPr>
          <w:rFonts w:ascii="Times New Roman" w:hAnsi="Times New Roman" w:cs="Times New Roman"/>
          <w:sz w:val="24"/>
          <w:szCs w:val="24"/>
        </w:rPr>
        <w:t>odwołanie do Krajowej Izby Odwoławczej,</w:t>
      </w:r>
    </w:p>
    <w:p w14:paraId="2F97A9AE" w14:textId="77777777" w:rsidR="002A5BEF" w:rsidRPr="00821198" w:rsidRDefault="002A5BEF" w:rsidP="00BC3BFC">
      <w:pPr>
        <w:pStyle w:val="Akapitzlist"/>
        <w:numPr>
          <w:ilvl w:val="1"/>
          <w:numId w:val="28"/>
        </w:numPr>
        <w:tabs>
          <w:tab w:val="clear" w:pos="812"/>
          <w:tab w:val="left" w:pos="851"/>
        </w:tabs>
        <w:suppressAutoHyphens w:val="0"/>
        <w:spacing w:after="0" w:line="360" w:lineRule="auto"/>
        <w:ind w:left="851" w:hanging="425"/>
        <w:jc w:val="both"/>
        <w:rPr>
          <w:rFonts w:ascii="Times New Roman" w:hAnsi="Times New Roman" w:cs="Times New Roman"/>
          <w:sz w:val="24"/>
          <w:szCs w:val="24"/>
        </w:rPr>
      </w:pPr>
      <w:r w:rsidRPr="00821198">
        <w:rPr>
          <w:rFonts w:ascii="Times New Roman" w:hAnsi="Times New Roman" w:cs="Times New Roman"/>
          <w:sz w:val="24"/>
          <w:szCs w:val="24"/>
        </w:rPr>
        <w:t>skarga do sądu.</w:t>
      </w:r>
    </w:p>
    <w:p w14:paraId="37F065A6" w14:textId="77777777" w:rsidR="00B46590" w:rsidRPr="00821198" w:rsidRDefault="002A5BEF" w:rsidP="00BC3BFC">
      <w:pPr>
        <w:numPr>
          <w:ilvl w:val="0"/>
          <w:numId w:val="27"/>
        </w:numPr>
        <w:tabs>
          <w:tab w:val="clear" w:pos="0"/>
          <w:tab w:val="left" w:pos="426"/>
        </w:tabs>
        <w:suppressAutoHyphens w:val="0"/>
        <w:spacing w:after="0" w:line="360" w:lineRule="auto"/>
        <w:ind w:left="426" w:hanging="426"/>
        <w:jc w:val="both"/>
        <w:rPr>
          <w:rFonts w:ascii="Times New Roman" w:hAnsi="Times New Roman" w:cs="Times New Roman"/>
          <w:sz w:val="24"/>
          <w:szCs w:val="24"/>
        </w:rPr>
      </w:pPr>
      <w:r w:rsidRPr="00821198">
        <w:rPr>
          <w:rFonts w:ascii="Times New Roman" w:hAnsi="Times New Roman" w:cs="Times New Roman"/>
          <w:sz w:val="24"/>
          <w:szCs w:val="24"/>
        </w:rPr>
        <w:t xml:space="preserve">Odwołanie do Krajowej Izby Odwoławczej przysługuje </w:t>
      </w:r>
      <w:r w:rsidR="00B46590" w:rsidRPr="00821198">
        <w:rPr>
          <w:rFonts w:ascii="Times New Roman" w:hAnsi="Times New Roman" w:cs="Times New Roman"/>
          <w:sz w:val="24"/>
          <w:szCs w:val="24"/>
        </w:rPr>
        <w:t>na:</w:t>
      </w:r>
    </w:p>
    <w:p w14:paraId="44E852DE" w14:textId="07936F2E" w:rsidR="00B46590" w:rsidRPr="00821198" w:rsidRDefault="00B46590" w:rsidP="00BC3BFC">
      <w:pPr>
        <w:pStyle w:val="Akapitzlist"/>
        <w:numPr>
          <w:ilvl w:val="0"/>
          <w:numId w:val="34"/>
        </w:numPr>
        <w:tabs>
          <w:tab w:val="left" w:pos="426"/>
        </w:tabs>
        <w:suppressAutoHyphens w:val="0"/>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niezgodną z przepisami ustawy czynność Zamawiającego, podjętą w postępowaniu o udzielenie zamówienia, w tym na projektowane postanowienie umowy;</w:t>
      </w:r>
    </w:p>
    <w:p w14:paraId="1FBFD768" w14:textId="76A375EC" w:rsidR="00B46590" w:rsidRPr="00821198" w:rsidRDefault="00B46590" w:rsidP="00BC3BFC">
      <w:pPr>
        <w:pStyle w:val="Akapitzlist"/>
        <w:numPr>
          <w:ilvl w:val="0"/>
          <w:numId w:val="34"/>
        </w:numPr>
        <w:tabs>
          <w:tab w:val="left" w:pos="426"/>
        </w:tabs>
        <w:suppressAutoHyphens w:val="0"/>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zaniechanie czynności w postępowaniu o udzielenie zamówienia, do której Zamawiający był obowiązany na podstawie ustawy;</w:t>
      </w:r>
    </w:p>
    <w:p w14:paraId="1DB77292" w14:textId="37EDCCB6" w:rsidR="00B46590" w:rsidRPr="00821198" w:rsidRDefault="00B46590" w:rsidP="00BC3BFC">
      <w:pPr>
        <w:pStyle w:val="Akapitzlist"/>
        <w:numPr>
          <w:ilvl w:val="0"/>
          <w:numId w:val="34"/>
        </w:numPr>
        <w:tabs>
          <w:tab w:val="left" w:pos="426"/>
        </w:tabs>
        <w:suppressAutoHyphens w:val="0"/>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zaniechanie przeprowadzenia postępowania o udzielenie zamówienia lub zorganizowania konkursu na podstawie ustawy, mimo że Zamawiający był do tego obowiązany.</w:t>
      </w:r>
    </w:p>
    <w:p w14:paraId="291D5238" w14:textId="04CFDBB1" w:rsidR="002A5BEF" w:rsidRPr="00821198" w:rsidRDefault="00B46590" w:rsidP="00BC3BFC">
      <w:pPr>
        <w:pStyle w:val="Akapitzlist"/>
        <w:numPr>
          <w:ilvl w:val="0"/>
          <w:numId w:val="27"/>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821198">
        <w:rPr>
          <w:rFonts w:ascii="Times New Roman" w:hAnsi="Times New Roman" w:cs="Times New Roman"/>
          <w:sz w:val="24"/>
          <w:szCs w:val="24"/>
          <w:lang w:val="x-none"/>
        </w:rPr>
        <w:t xml:space="preserve">Pisma w postępowaniu odwoławczym wnosi się w formie pisemnej albo w formie elektronicznej albo w postaci elektronicznej, z tym że odwołanie i przystąpienie do postępowania odwoławczego, wniesione w postaci elektronicznej, wymagają opatrzenia podpisem zaufanym. Pisma w formie pisemnej wnosi się za pośrednictwem operatora pocztowego, w rozumieniu </w:t>
      </w:r>
      <w:hyperlink r:id="rId22" w:anchor="/document/17938059?cm=DOCUMENT" w:tgtFrame="_blank" w:history="1">
        <w:r w:rsidRPr="00821198">
          <w:rPr>
            <w:rFonts w:ascii="Times New Roman" w:hAnsi="Times New Roman" w:cs="Times New Roman"/>
            <w:sz w:val="24"/>
            <w:szCs w:val="24"/>
            <w:lang w:val="x-none"/>
          </w:rPr>
          <w:t>ustawy</w:t>
        </w:r>
      </w:hyperlink>
      <w:r w:rsidRPr="00821198">
        <w:rPr>
          <w:rFonts w:ascii="Times New Roman" w:hAnsi="Times New Roman" w:cs="Times New Roman"/>
          <w:sz w:val="24"/>
          <w:szCs w:val="24"/>
          <w:lang w:val="x-none"/>
        </w:rPr>
        <w:t xml:space="preserve"> z dnia 23 listopada 2012 r. - Prawo pocztowe, osobiście, za pośrednictwem posłańca, a pisma w postaci elektronicznej wnosi się przy użyciu środków komunikacji elektronicznej.</w:t>
      </w:r>
    </w:p>
    <w:p w14:paraId="64E7FE5E" w14:textId="276CAAF1" w:rsidR="002A5BEF" w:rsidRPr="00821198" w:rsidRDefault="00B46590" w:rsidP="00BC3BFC">
      <w:pPr>
        <w:pStyle w:val="Akapitzlist"/>
        <w:numPr>
          <w:ilvl w:val="0"/>
          <w:numId w:val="27"/>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821198">
        <w:rPr>
          <w:rFonts w:ascii="Times New Roman" w:hAnsi="Times New Roman" w:cs="Times New Roman"/>
          <w:sz w:val="24"/>
          <w:szCs w:val="24"/>
          <w:lang w:val="x-none"/>
        </w:rPr>
        <w:t>Odwołanie wnosi się do Prezesa Izby. Odwołujący przekazuje kopię odwołania Zamawiającemu przed upływem terminu do wniesienia odwołania w taki sposób, aby mógł on zapoznać się z jego treścią przed upływem tego terminu</w:t>
      </w:r>
      <w:r w:rsidR="002A5BEF" w:rsidRPr="00821198">
        <w:rPr>
          <w:rFonts w:ascii="Times New Roman" w:hAnsi="Times New Roman" w:cs="Times New Roman"/>
          <w:sz w:val="24"/>
          <w:szCs w:val="24"/>
          <w:lang w:val="x-none"/>
        </w:rPr>
        <w:t>.</w:t>
      </w:r>
    </w:p>
    <w:p w14:paraId="431B51BE" w14:textId="496065E9" w:rsidR="00B46590" w:rsidRPr="00821198" w:rsidRDefault="00B46590" w:rsidP="00BC3BFC">
      <w:pPr>
        <w:pStyle w:val="Akapitzlist"/>
        <w:numPr>
          <w:ilvl w:val="0"/>
          <w:numId w:val="27"/>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821198">
        <w:rPr>
          <w:rFonts w:ascii="Times New Roman" w:hAnsi="Times New Roman" w:cs="Times New Roman"/>
          <w:sz w:val="24"/>
          <w:szCs w:val="24"/>
          <w:lang w:val="x-none"/>
        </w:rPr>
        <w:t xml:space="preserve">Odwołanie wnosi się w terminie </w:t>
      </w:r>
      <w:r w:rsidR="00AC3B5F" w:rsidRPr="00821198">
        <w:rPr>
          <w:rFonts w:ascii="Times New Roman" w:hAnsi="Times New Roman" w:cs="Times New Roman"/>
          <w:sz w:val="24"/>
          <w:szCs w:val="24"/>
        </w:rPr>
        <w:t>5</w:t>
      </w:r>
      <w:r w:rsidRPr="00821198">
        <w:rPr>
          <w:rFonts w:ascii="Times New Roman" w:hAnsi="Times New Roman" w:cs="Times New Roman"/>
          <w:sz w:val="24"/>
          <w:szCs w:val="24"/>
          <w:lang w:val="x-none"/>
        </w:rPr>
        <w:t xml:space="preserve"> dni od dnia przekazania informacji o czynności</w:t>
      </w:r>
      <w:r w:rsidR="002B5144" w:rsidRPr="00821198">
        <w:rPr>
          <w:rFonts w:ascii="Times New Roman" w:hAnsi="Times New Roman" w:cs="Times New Roman"/>
          <w:sz w:val="24"/>
          <w:szCs w:val="24"/>
          <w:lang w:val="x-none"/>
        </w:rPr>
        <w:t xml:space="preserve"> </w:t>
      </w:r>
      <w:r w:rsidRPr="00821198">
        <w:rPr>
          <w:rFonts w:ascii="Times New Roman" w:hAnsi="Times New Roman" w:cs="Times New Roman"/>
          <w:sz w:val="24"/>
          <w:szCs w:val="24"/>
          <w:lang w:val="x-none"/>
        </w:rPr>
        <w:t>Zamawiające</w:t>
      </w:r>
      <w:r w:rsidR="00B865C4" w:rsidRPr="00821198">
        <w:rPr>
          <w:rFonts w:ascii="Times New Roman" w:hAnsi="Times New Roman" w:cs="Times New Roman"/>
          <w:sz w:val="24"/>
          <w:szCs w:val="24"/>
          <w:lang w:val="x-none"/>
        </w:rPr>
        <w:t>g</w:t>
      </w:r>
      <w:r w:rsidRPr="00821198">
        <w:rPr>
          <w:rFonts w:ascii="Times New Roman" w:hAnsi="Times New Roman" w:cs="Times New Roman"/>
          <w:sz w:val="24"/>
          <w:szCs w:val="24"/>
          <w:lang w:val="x-none"/>
        </w:rPr>
        <w:t>o</w:t>
      </w:r>
      <w:r w:rsidR="002B5144" w:rsidRPr="00821198">
        <w:rPr>
          <w:rFonts w:ascii="Times New Roman" w:hAnsi="Times New Roman" w:cs="Times New Roman"/>
          <w:sz w:val="24"/>
          <w:szCs w:val="24"/>
          <w:lang w:val="x-none"/>
        </w:rPr>
        <w:t xml:space="preserve"> </w:t>
      </w:r>
      <w:r w:rsidRPr="00821198">
        <w:rPr>
          <w:rFonts w:ascii="Times New Roman" w:hAnsi="Times New Roman" w:cs="Times New Roman"/>
          <w:sz w:val="24"/>
          <w:szCs w:val="24"/>
          <w:lang w:val="x-none"/>
        </w:rPr>
        <w:t>stanowiącej podstawę jego wniesienia, jeżeli informacja została przekazana przy użyciu środków komunikacji elektronicznej, albo 1</w:t>
      </w:r>
      <w:r w:rsidR="00AC3B5F" w:rsidRPr="00821198">
        <w:rPr>
          <w:rFonts w:ascii="Times New Roman" w:hAnsi="Times New Roman" w:cs="Times New Roman"/>
          <w:sz w:val="24"/>
          <w:szCs w:val="24"/>
        </w:rPr>
        <w:t>0</w:t>
      </w:r>
      <w:r w:rsidRPr="00821198">
        <w:rPr>
          <w:rFonts w:ascii="Times New Roman" w:hAnsi="Times New Roman" w:cs="Times New Roman"/>
          <w:sz w:val="24"/>
          <w:szCs w:val="24"/>
          <w:lang w:val="x-none"/>
        </w:rPr>
        <w:t xml:space="preserve"> dni od dnia przekazania informacji o czynności zamawiającego stanowiącej podstawę jego wniesienia, jeżeli informacja została przekazana w inny sposób.</w:t>
      </w:r>
    </w:p>
    <w:p w14:paraId="76167D19" w14:textId="33B799FC" w:rsidR="002A5BEF" w:rsidRPr="00821198" w:rsidRDefault="002A5BEF" w:rsidP="00BC3BFC">
      <w:pPr>
        <w:pStyle w:val="Akapitzlist"/>
        <w:numPr>
          <w:ilvl w:val="0"/>
          <w:numId w:val="27"/>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821198">
        <w:rPr>
          <w:rFonts w:ascii="Times New Roman" w:hAnsi="Times New Roman" w:cs="Times New Roman"/>
          <w:sz w:val="24"/>
          <w:szCs w:val="24"/>
          <w:lang w:val="x-none"/>
        </w:rPr>
        <w:lastRenderedPageBreak/>
        <w:t xml:space="preserve">Odwołanie wobec </w:t>
      </w:r>
      <w:r w:rsidR="00B46590" w:rsidRPr="00821198">
        <w:rPr>
          <w:rFonts w:ascii="Times New Roman" w:hAnsi="Times New Roman" w:cs="Times New Roman"/>
          <w:sz w:val="24"/>
          <w:szCs w:val="24"/>
          <w:lang w:val="x-none"/>
        </w:rPr>
        <w:t xml:space="preserve">treści ogłoszenia wszczynającego postępowanie o udzielenie zamówienia lub konkurs lub wobec treści dokumentów zamówienia </w:t>
      </w:r>
      <w:r w:rsidRPr="00821198">
        <w:rPr>
          <w:rFonts w:ascii="Times New Roman" w:hAnsi="Times New Roman" w:cs="Times New Roman"/>
          <w:sz w:val="24"/>
          <w:szCs w:val="24"/>
          <w:lang w:val="x-none"/>
        </w:rPr>
        <w:t xml:space="preserve">wnosi się w terminie </w:t>
      </w:r>
      <w:r w:rsidR="00AC3B5F" w:rsidRPr="00821198">
        <w:rPr>
          <w:rFonts w:ascii="Times New Roman" w:hAnsi="Times New Roman" w:cs="Times New Roman"/>
          <w:sz w:val="24"/>
          <w:szCs w:val="24"/>
        </w:rPr>
        <w:t>5</w:t>
      </w:r>
      <w:r w:rsidRPr="00821198">
        <w:rPr>
          <w:rFonts w:ascii="Times New Roman" w:hAnsi="Times New Roman" w:cs="Times New Roman"/>
          <w:sz w:val="24"/>
          <w:szCs w:val="24"/>
          <w:lang w:val="x-none"/>
        </w:rPr>
        <w:t xml:space="preserve"> dni od dnia </w:t>
      </w:r>
      <w:r w:rsidR="00AC3B5F" w:rsidRPr="00821198">
        <w:rPr>
          <w:rFonts w:ascii="Times New Roman" w:hAnsi="Times New Roman" w:cs="Times New Roman"/>
          <w:sz w:val="24"/>
          <w:szCs w:val="24"/>
        </w:rPr>
        <w:t>zamieszczenia</w:t>
      </w:r>
      <w:r w:rsidRPr="00821198">
        <w:rPr>
          <w:rFonts w:ascii="Times New Roman" w:hAnsi="Times New Roman" w:cs="Times New Roman"/>
          <w:sz w:val="24"/>
          <w:szCs w:val="24"/>
          <w:lang w:val="x-none"/>
        </w:rPr>
        <w:t xml:space="preserve"> ogłoszenia w </w:t>
      </w:r>
      <w:r w:rsidR="00AC3B5F" w:rsidRPr="00821198">
        <w:rPr>
          <w:rFonts w:ascii="Times New Roman" w:hAnsi="Times New Roman" w:cs="Times New Roman"/>
          <w:sz w:val="24"/>
          <w:szCs w:val="24"/>
        </w:rPr>
        <w:t>Biuletynie Zamówień Publicznych</w:t>
      </w:r>
      <w:r w:rsidRPr="00821198">
        <w:rPr>
          <w:rFonts w:ascii="Times New Roman" w:hAnsi="Times New Roman" w:cs="Times New Roman"/>
          <w:sz w:val="24"/>
          <w:szCs w:val="24"/>
          <w:lang w:val="x-none"/>
        </w:rPr>
        <w:t xml:space="preserve"> lub zamieszczenia </w:t>
      </w:r>
      <w:r w:rsidR="00B46590" w:rsidRPr="00821198">
        <w:rPr>
          <w:rFonts w:ascii="Times New Roman" w:hAnsi="Times New Roman" w:cs="Times New Roman"/>
          <w:sz w:val="24"/>
          <w:szCs w:val="24"/>
          <w:lang w:val="x-none"/>
        </w:rPr>
        <w:t>dokumentów zamówienia</w:t>
      </w:r>
      <w:r w:rsidRPr="00821198">
        <w:rPr>
          <w:rFonts w:ascii="Times New Roman" w:hAnsi="Times New Roman" w:cs="Times New Roman"/>
          <w:sz w:val="24"/>
          <w:szCs w:val="24"/>
          <w:lang w:val="x-none"/>
        </w:rPr>
        <w:t xml:space="preserve"> na stronie internetowej.</w:t>
      </w:r>
    </w:p>
    <w:p w14:paraId="57CA11F4" w14:textId="0A33785C" w:rsidR="002A5BEF" w:rsidRPr="00821198" w:rsidRDefault="002A5BEF" w:rsidP="00BC3BFC">
      <w:pPr>
        <w:pStyle w:val="Akapitzlist"/>
        <w:numPr>
          <w:ilvl w:val="0"/>
          <w:numId w:val="27"/>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821198">
        <w:rPr>
          <w:rFonts w:ascii="Times New Roman" w:hAnsi="Times New Roman" w:cs="Times New Roman"/>
          <w:sz w:val="24"/>
          <w:szCs w:val="24"/>
          <w:lang w:val="x-none"/>
        </w:rPr>
        <w:t xml:space="preserve">Odwołanie wobec czynności innych niż określone w ust. 6 i 7 wnosi się w terminie </w:t>
      </w:r>
      <w:r w:rsidR="00AC3B5F" w:rsidRPr="00821198">
        <w:rPr>
          <w:rFonts w:ascii="Times New Roman" w:hAnsi="Times New Roman" w:cs="Times New Roman"/>
          <w:sz w:val="24"/>
          <w:szCs w:val="24"/>
        </w:rPr>
        <w:t>5</w:t>
      </w:r>
      <w:r w:rsidRPr="00821198">
        <w:rPr>
          <w:rFonts w:ascii="Times New Roman" w:hAnsi="Times New Roman" w:cs="Times New Roman"/>
          <w:sz w:val="24"/>
          <w:szCs w:val="24"/>
          <w:lang w:val="x-none"/>
        </w:rPr>
        <w:t xml:space="preserve"> dni od dnia, </w:t>
      </w:r>
      <w:r w:rsidR="002B5144" w:rsidRPr="00821198">
        <w:rPr>
          <w:rFonts w:ascii="Times New Roman" w:hAnsi="Times New Roman" w:cs="Times New Roman"/>
          <w:sz w:val="24"/>
          <w:szCs w:val="24"/>
          <w:lang w:val="x-none"/>
        </w:rPr>
        <w:t>w którym powzięto lub przy zachowaniu należytej staranności można było powziąć wiadomość o okolicznościach stanowiących podstawę jego wniesienia</w:t>
      </w:r>
      <w:r w:rsidRPr="00821198">
        <w:rPr>
          <w:rFonts w:ascii="Times New Roman" w:hAnsi="Times New Roman" w:cs="Times New Roman"/>
          <w:sz w:val="24"/>
          <w:szCs w:val="24"/>
          <w:lang w:val="x-none"/>
        </w:rPr>
        <w:t>.</w:t>
      </w:r>
    </w:p>
    <w:p w14:paraId="7E1FB0CD" w14:textId="0C8F97FA" w:rsidR="002A5BEF" w:rsidRPr="00821198" w:rsidRDefault="002A5BEF" w:rsidP="00BC3BFC">
      <w:pPr>
        <w:pStyle w:val="Akapitzlist"/>
        <w:numPr>
          <w:ilvl w:val="0"/>
          <w:numId w:val="27"/>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821198">
        <w:rPr>
          <w:rFonts w:ascii="Times New Roman" w:hAnsi="Times New Roman" w:cs="Times New Roman"/>
          <w:sz w:val="24"/>
          <w:szCs w:val="24"/>
          <w:lang w:val="x-none"/>
        </w:rPr>
        <w:t xml:space="preserve">Na orzeczenie Krajowej Izby Odwoławczej stronom i uczestnikom postępowania odwoławczego przysługuje skarga do sądu. Kwestie dotyczące skargi do sądu są uregulowane w art. </w:t>
      </w:r>
      <w:r w:rsidR="002B5144" w:rsidRPr="00821198">
        <w:rPr>
          <w:rFonts w:ascii="Times New Roman" w:hAnsi="Times New Roman" w:cs="Times New Roman"/>
          <w:sz w:val="24"/>
          <w:szCs w:val="24"/>
          <w:lang w:val="x-none"/>
        </w:rPr>
        <w:t>579-590</w:t>
      </w:r>
      <w:r w:rsidRPr="00821198">
        <w:rPr>
          <w:rFonts w:ascii="Times New Roman" w:hAnsi="Times New Roman" w:cs="Times New Roman"/>
          <w:sz w:val="24"/>
          <w:szCs w:val="24"/>
          <w:lang w:val="x-none"/>
        </w:rPr>
        <w:t xml:space="preserve"> PZP.</w:t>
      </w:r>
    </w:p>
    <w:p w14:paraId="582862F2" w14:textId="20C6A3D1" w:rsidR="000C236E" w:rsidRPr="00821198" w:rsidRDefault="002A5BEF" w:rsidP="00BC3BFC">
      <w:pPr>
        <w:pStyle w:val="Akapitzlist"/>
        <w:numPr>
          <w:ilvl w:val="0"/>
          <w:numId w:val="27"/>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821198">
        <w:rPr>
          <w:rFonts w:ascii="Times New Roman" w:hAnsi="Times New Roman" w:cs="Times New Roman"/>
          <w:sz w:val="24"/>
          <w:szCs w:val="24"/>
          <w:lang w:val="x-none"/>
        </w:rPr>
        <w:t xml:space="preserve">Szczegółowe regulacje dotyczące przysługujących Wykonawcy środków ochrony prawnej zawiera Dział </w:t>
      </w:r>
      <w:r w:rsidR="002B5144" w:rsidRPr="00821198">
        <w:rPr>
          <w:rFonts w:ascii="Times New Roman" w:hAnsi="Times New Roman" w:cs="Times New Roman"/>
          <w:sz w:val="24"/>
          <w:szCs w:val="24"/>
        </w:rPr>
        <w:t xml:space="preserve">IX </w:t>
      </w:r>
      <w:r w:rsidRPr="00821198">
        <w:rPr>
          <w:rFonts w:ascii="Times New Roman" w:hAnsi="Times New Roman" w:cs="Times New Roman"/>
          <w:sz w:val="24"/>
          <w:szCs w:val="24"/>
          <w:lang w:val="x-none"/>
        </w:rPr>
        <w:t>ustawy PZP.</w:t>
      </w:r>
    </w:p>
    <w:p w14:paraId="41BF9C62" w14:textId="1E921EC9" w:rsidR="000C236E" w:rsidRPr="00821198" w:rsidRDefault="000C236E" w:rsidP="00BC3BFC">
      <w:pPr>
        <w:tabs>
          <w:tab w:val="left" w:pos="426"/>
        </w:tabs>
        <w:suppressAutoHyphens w:val="0"/>
        <w:spacing w:after="0" w:line="360" w:lineRule="auto"/>
        <w:jc w:val="both"/>
        <w:rPr>
          <w:rFonts w:ascii="Times New Roman" w:hAnsi="Times New Roman" w:cs="Times New Roman"/>
          <w:sz w:val="24"/>
          <w:szCs w:val="24"/>
        </w:rPr>
      </w:pPr>
    </w:p>
    <w:p w14:paraId="6CEBDD29" w14:textId="43BCFFF0" w:rsidR="000C236E" w:rsidRPr="001A055C" w:rsidRDefault="000C236E" w:rsidP="001A055C">
      <w:pPr>
        <w:pStyle w:val="Akapitzlist"/>
        <w:numPr>
          <w:ilvl w:val="0"/>
          <w:numId w:val="37"/>
        </w:numPr>
        <w:spacing w:line="360" w:lineRule="auto"/>
        <w:jc w:val="both"/>
        <w:rPr>
          <w:rFonts w:ascii="Times New Roman" w:hAnsi="Times New Roman" w:cs="Times New Roman"/>
          <w:b/>
          <w:bCs/>
          <w:sz w:val="24"/>
          <w:szCs w:val="24"/>
        </w:rPr>
      </w:pPr>
      <w:r w:rsidRPr="00821198">
        <w:rPr>
          <w:rFonts w:ascii="Times New Roman" w:hAnsi="Times New Roman" w:cs="Times New Roman"/>
          <w:b/>
          <w:bCs/>
          <w:sz w:val="24"/>
          <w:szCs w:val="24"/>
        </w:rPr>
        <w:t>INFORMACJA RODO:</w:t>
      </w:r>
    </w:p>
    <w:p w14:paraId="092E736D" w14:textId="77777777" w:rsidR="000C236E" w:rsidRPr="00821198" w:rsidRDefault="000C236E" w:rsidP="00BC3BFC">
      <w:pPr>
        <w:pStyle w:val="Standard"/>
        <w:autoSpaceDE w:val="0"/>
        <w:spacing w:line="360" w:lineRule="auto"/>
        <w:jc w:val="both"/>
        <w:rPr>
          <w:rFonts w:ascii="Times New Roman" w:hAnsi="Times New Roman" w:cs="Times New Roman"/>
          <w:sz w:val="24"/>
        </w:rPr>
      </w:pPr>
      <w:r w:rsidRPr="00821198">
        <w:rPr>
          <w:rFonts w:ascii="Times New Roman" w:hAnsi="Times New Roman" w:cs="Times New Roman"/>
          <w:sz w:val="24"/>
        </w:rPr>
        <w:t xml:space="preserve">Zgodnie z art. 13 ust. 1 i 2 rozporządzenia Parlamentu Europejskiego i Gmina Szczawin Kościelny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dalej „RODO”, informuję, że: </w:t>
      </w:r>
    </w:p>
    <w:p w14:paraId="560ED22C" w14:textId="77777777" w:rsidR="000C236E" w:rsidRPr="00821198" w:rsidRDefault="000C236E" w:rsidP="00BC3BFC">
      <w:pPr>
        <w:pStyle w:val="Standard"/>
        <w:autoSpaceDE w:val="0"/>
        <w:spacing w:line="360" w:lineRule="auto"/>
        <w:jc w:val="both"/>
        <w:rPr>
          <w:rFonts w:ascii="Times New Roman" w:hAnsi="Times New Roman" w:cs="Times New Roman"/>
          <w:sz w:val="24"/>
        </w:rPr>
      </w:pPr>
    </w:p>
    <w:p w14:paraId="11A1B6F5" w14:textId="2A190F74" w:rsidR="000C236E" w:rsidRPr="00821198" w:rsidRDefault="000C236E" w:rsidP="00BC3BFC">
      <w:pPr>
        <w:pStyle w:val="Standard"/>
        <w:numPr>
          <w:ilvl w:val="0"/>
          <w:numId w:val="44"/>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 xml:space="preserve">administratorem Pani/Pana danych osobowych jest Gmina Szczawin Kościelny, ul. Jana Pawła II 10, 09-550 Szczawin Kościelny; </w:t>
      </w:r>
    </w:p>
    <w:p w14:paraId="03F487BC" w14:textId="1E72ACE2" w:rsidR="000C236E" w:rsidRPr="00821198" w:rsidRDefault="000C236E" w:rsidP="00BC3BFC">
      <w:pPr>
        <w:pStyle w:val="Standard"/>
        <w:numPr>
          <w:ilvl w:val="0"/>
          <w:numId w:val="44"/>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inspektorem ochrony danych osobowych Gminy Szczawin Kościelny jest Pani Marta Kwiatkowska - Tarcz, adres mailowy adwokat@tarcz.pl;</w:t>
      </w:r>
    </w:p>
    <w:p w14:paraId="5707E9A6" w14:textId="6D9526A4" w:rsidR="000C236E" w:rsidRPr="00821198" w:rsidRDefault="000C236E" w:rsidP="00BC3BFC">
      <w:pPr>
        <w:pStyle w:val="Standard"/>
        <w:numPr>
          <w:ilvl w:val="0"/>
          <w:numId w:val="44"/>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 xml:space="preserve">Pani/Pana dane osobowe przetwarzane będą na podstawie art. 6 ust. 1 lit. c RODO w celu związanym z </w:t>
      </w:r>
      <w:r w:rsidR="00AD22A8" w:rsidRPr="00821198">
        <w:rPr>
          <w:rFonts w:ascii="Times New Roman" w:hAnsi="Times New Roman" w:cs="Times New Roman"/>
          <w:sz w:val="24"/>
        </w:rPr>
        <w:t xml:space="preserve">przedmiotowym </w:t>
      </w:r>
      <w:r w:rsidRPr="00821198">
        <w:rPr>
          <w:rFonts w:ascii="Times New Roman" w:hAnsi="Times New Roman" w:cs="Times New Roman"/>
          <w:sz w:val="24"/>
        </w:rPr>
        <w:t>postępowaniem o udzielenie zamówienia publicznego;</w:t>
      </w:r>
    </w:p>
    <w:p w14:paraId="659B618A" w14:textId="6CDA49A5" w:rsidR="000C236E" w:rsidRPr="00821198" w:rsidRDefault="000C236E" w:rsidP="00BC3BFC">
      <w:pPr>
        <w:pStyle w:val="Standard"/>
        <w:numPr>
          <w:ilvl w:val="0"/>
          <w:numId w:val="44"/>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 xml:space="preserve">odbiorcami Pani/Pana danych osobowych będą osoby lub podmioty, którym udostępniona zostanie dokumentacja postępowania w oparciu o </w:t>
      </w:r>
      <w:r w:rsidR="00AD22A8" w:rsidRPr="00821198">
        <w:rPr>
          <w:rFonts w:ascii="Times New Roman" w:hAnsi="Times New Roman" w:cs="Times New Roman"/>
          <w:sz w:val="24"/>
        </w:rPr>
        <w:t>ustawę PZP</w:t>
      </w:r>
      <w:r w:rsidRPr="00821198">
        <w:rPr>
          <w:rFonts w:ascii="Times New Roman" w:hAnsi="Times New Roman" w:cs="Times New Roman"/>
          <w:sz w:val="24"/>
        </w:rPr>
        <w:t xml:space="preserve">;  </w:t>
      </w:r>
    </w:p>
    <w:p w14:paraId="14F9DBFA" w14:textId="27A6F8D4" w:rsidR="000C236E" w:rsidRPr="00821198" w:rsidRDefault="000C236E" w:rsidP="00BC3BFC">
      <w:pPr>
        <w:pStyle w:val="Standard"/>
        <w:numPr>
          <w:ilvl w:val="0"/>
          <w:numId w:val="44"/>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 xml:space="preserve">Pani/Pana dane osobowe będą przechowywane, przez okres 5 lat od dnia zakończenia postępowania o udzielenie zamówienia, a jeżeli czas trwania umowy przekracza 5 lat, okres przechowywania obejmuje cały czas trwania umowy, nie dłużej jednak niż lat 15; </w:t>
      </w:r>
    </w:p>
    <w:p w14:paraId="5078CE6D" w14:textId="4BA49849" w:rsidR="000C236E" w:rsidRPr="00821198" w:rsidRDefault="000C236E" w:rsidP="00BC3BFC">
      <w:pPr>
        <w:pStyle w:val="Standard"/>
        <w:numPr>
          <w:ilvl w:val="0"/>
          <w:numId w:val="44"/>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lastRenderedPageBreak/>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459405D0" w14:textId="50A2F8A5" w:rsidR="000C236E" w:rsidRPr="00821198" w:rsidRDefault="000C236E" w:rsidP="00BC3BFC">
      <w:pPr>
        <w:pStyle w:val="Standard"/>
        <w:numPr>
          <w:ilvl w:val="0"/>
          <w:numId w:val="44"/>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 xml:space="preserve">w odniesieniu do Pani/Pana danych osobowych decyzje nie będą podejmowane w sposób zautomatyzowany, stosowanie do art. 22 RODO; </w:t>
      </w:r>
    </w:p>
    <w:p w14:paraId="7FE76D82" w14:textId="77777777" w:rsidR="00050BDB" w:rsidRPr="00821198" w:rsidRDefault="000C236E" w:rsidP="00BC3BFC">
      <w:pPr>
        <w:pStyle w:val="Standard"/>
        <w:numPr>
          <w:ilvl w:val="0"/>
          <w:numId w:val="44"/>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posiada Pani/Pan:</w:t>
      </w:r>
    </w:p>
    <w:p w14:paraId="2AB67821" w14:textId="77777777" w:rsidR="00050BDB" w:rsidRPr="00821198" w:rsidRDefault="000C236E" w:rsidP="00BC3BFC">
      <w:pPr>
        <w:pStyle w:val="Standard"/>
        <w:numPr>
          <w:ilvl w:val="0"/>
          <w:numId w:val="45"/>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na podstawie art. 15 RODO prawo dostępu do danych osobowych Pani/Pana dotyczących;</w:t>
      </w:r>
    </w:p>
    <w:p w14:paraId="3E271DC8" w14:textId="77777777" w:rsidR="00050BDB" w:rsidRPr="00821198" w:rsidRDefault="000C236E" w:rsidP="00BC3BFC">
      <w:pPr>
        <w:pStyle w:val="Standard"/>
        <w:numPr>
          <w:ilvl w:val="0"/>
          <w:numId w:val="45"/>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na podstawie art. 16 RODO prawo do sprostowania Pani/Pana danych osobowych *;</w:t>
      </w:r>
    </w:p>
    <w:p w14:paraId="2430D8FC" w14:textId="77777777" w:rsidR="00050BDB" w:rsidRPr="00821198" w:rsidRDefault="000C236E" w:rsidP="00BC3BFC">
      <w:pPr>
        <w:pStyle w:val="Standard"/>
        <w:numPr>
          <w:ilvl w:val="0"/>
          <w:numId w:val="45"/>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na podstawie art. 18 RODO prawo  żądania od  administratora ograniczenia przetwarzania danych osobowych z zastrzeżeniem przypadków, o których mowa w art. 18 ust. 2 RODO;</w:t>
      </w:r>
    </w:p>
    <w:p w14:paraId="5AAFCAB6" w14:textId="0A2E1038" w:rsidR="000C236E" w:rsidRPr="00821198" w:rsidRDefault="000C236E" w:rsidP="00BC3BFC">
      <w:pPr>
        <w:pStyle w:val="Standard"/>
        <w:numPr>
          <w:ilvl w:val="0"/>
          <w:numId w:val="45"/>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 xml:space="preserve">prawo do wniesienia skargi do Prezesa Urzędu Ochrony Danych Osobowych, gdy uzna Pani/Pan, że przetwarzanie danych osobowych Pani/Pana dotyczących narusza przepisy RODO; </w:t>
      </w:r>
    </w:p>
    <w:p w14:paraId="2E3E4718" w14:textId="77777777" w:rsidR="00050BDB" w:rsidRPr="00821198" w:rsidRDefault="000C236E" w:rsidP="00BC3BFC">
      <w:pPr>
        <w:pStyle w:val="Standard"/>
        <w:numPr>
          <w:ilvl w:val="0"/>
          <w:numId w:val="44"/>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nie przysługuje Pani/Panu:</w:t>
      </w:r>
    </w:p>
    <w:p w14:paraId="550837D3" w14:textId="77777777" w:rsidR="00050BDB" w:rsidRPr="00821198" w:rsidRDefault="000C236E" w:rsidP="00BC3BFC">
      <w:pPr>
        <w:pStyle w:val="Standard"/>
        <w:numPr>
          <w:ilvl w:val="0"/>
          <w:numId w:val="46"/>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w związku z art. 17 ust. 3 lit. b, d lub e RODO prawo do usunięcia danych osobowych;</w:t>
      </w:r>
    </w:p>
    <w:p w14:paraId="734397AA" w14:textId="77777777" w:rsidR="00050BDB" w:rsidRPr="00821198" w:rsidRDefault="000C236E" w:rsidP="00BC3BFC">
      <w:pPr>
        <w:pStyle w:val="Standard"/>
        <w:numPr>
          <w:ilvl w:val="0"/>
          <w:numId w:val="46"/>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prawo do przenoszenia danych osobowych, o którym mowa w art. 20 RODO;</w:t>
      </w:r>
    </w:p>
    <w:p w14:paraId="2BF43A31" w14:textId="5D49B85A" w:rsidR="000C236E" w:rsidRDefault="000C236E" w:rsidP="00BC3BFC">
      <w:pPr>
        <w:pStyle w:val="Standard"/>
        <w:numPr>
          <w:ilvl w:val="0"/>
          <w:numId w:val="46"/>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na podstawie art. 21 RODO prawo sprzeciwu, wobec przetwarzania danych osobowych, gdyż podstawą prawną przetwarzania Pani/Pana danych osobowych jest art. 6 ust. 1 lit. c RODO.</w:t>
      </w:r>
    </w:p>
    <w:p w14:paraId="0A636BDE" w14:textId="77777777" w:rsidR="00B27996" w:rsidRDefault="00B27996" w:rsidP="00B27996">
      <w:pPr>
        <w:pStyle w:val="Standard"/>
        <w:autoSpaceDE w:val="0"/>
        <w:spacing w:line="360" w:lineRule="auto"/>
        <w:jc w:val="both"/>
        <w:rPr>
          <w:rFonts w:ascii="Times New Roman" w:hAnsi="Times New Roman" w:cs="Times New Roman"/>
          <w:sz w:val="24"/>
        </w:rPr>
      </w:pPr>
    </w:p>
    <w:p w14:paraId="703241F0" w14:textId="232DE0B8" w:rsidR="00B27996" w:rsidRDefault="00B27996" w:rsidP="00B27996">
      <w:pPr>
        <w:pStyle w:val="Standard"/>
        <w:autoSpaceDE w:val="0"/>
        <w:spacing w:line="360" w:lineRule="auto"/>
        <w:jc w:val="both"/>
        <w:rPr>
          <w:rFonts w:ascii="Times New Roman" w:hAnsi="Times New Roman" w:cs="Times New Roman"/>
          <w:sz w:val="24"/>
        </w:rPr>
      </w:pPr>
      <w:r>
        <w:rPr>
          <w:rFonts w:ascii="Times New Roman" w:hAnsi="Times New Roman" w:cs="Times New Roman"/>
          <w:sz w:val="24"/>
        </w:rPr>
        <w:t>XXI Załączniki:</w:t>
      </w:r>
    </w:p>
    <w:p w14:paraId="74DAEB36" w14:textId="77777777" w:rsidR="00B27996" w:rsidRPr="00B27996" w:rsidRDefault="00B27996" w:rsidP="00B27996">
      <w:pPr>
        <w:pStyle w:val="Standard"/>
        <w:autoSpaceDE w:val="0"/>
        <w:spacing w:line="360" w:lineRule="auto"/>
        <w:jc w:val="both"/>
        <w:rPr>
          <w:rFonts w:ascii="Times New Roman" w:hAnsi="Times New Roman" w:cs="Times New Roman"/>
          <w:sz w:val="24"/>
        </w:rPr>
      </w:pPr>
      <w:r w:rsidRPr="00B27996">
        <w:rPr>
          <w:rFonts w:ascii="Times New Roman" w:hAnsi="Times New Roman" w:cs="Times New Roman"/>
          <w:sz w:val="24"/>
        </w:rPr>
        <w:t>1.</w:t>
      </w:r>
      <w:r w:rsidRPr="00B27996">
        <w:rPr>
          <w:rFonts w:ascii="Times New Roman" w:hAnsi="Times New Roman" w:cs="Times New Roman"/>
          <w:sz w:val="24"/>
        </w:rPr>
        <w:tab/>
        <w:t>Załącznik nr 1: Formularz „Oferta Wykonawcy”;</w:t>
      </w:r>
    </w:p>
    <w:p w14:paraId="0D7E6644" w14:textId="77777777" w:rsidR="00B27996" w:rsidRPr="00B27996" w:rsidRDefault="00B27996" w:rsidP="00B27996">
      <w:pPr>
        <w:pStyle w:val="Standard"/>
        <w:autoSpaceDE w:val="0"/>
        <w:spacing w:line="360" w:lineRule="auto"/>
        <w:jc w:val="both"/>
        <w:rPr>
          <w:rFonts w:ascii="Times New Roman" w:hAnsi="Times New Roman" w:cs="Times New Roman"/>
          <w:sz w:val="24"/>
        </w:rPr>
      </w:pPr>
      <w:r w:rsidRPr="00B27996">
        <w:rPr>
          <w:rFonts w:ascii="Times New Roman" w:hAnsi="Times New Roman" w:cs="Times New Roman"/>
          <w:sz w:val="24"/>
        </w:rPr>
        <w:t>2.</w:t>
      </w:r>
      <w:r w:rsidRPr="00B27996">
        <w:rPr>
          <w:rFonts w:ascii="Times New Roman" w:hAnsi="Times New Roman" w:cs="Times New Roman"/>
          <w:sz w:val="24"/>
        </w:rPr>
        <w:tab/>
        <w:t>Załącznik nr 2: Oświadczenie dotyczące spełnienia warunków udziału w postępowaniu</w:t>
      </w:r>
    </w:p>
    <w:p w14:paraId="4525E4B1" w14:textId="77777777" w:rsidR="00B27996" w:rsidRPr="00B27996" w:rsidRDefault="00B27996" w:rsidP="00B27996">
      <w:pPr>
        <w:pStyle w:val="Standard"/>
        <w:autoSpaceDE w:val="0"/>
        <w:spacing w:line="360" w:lineRule="auto"/>
        <w:jc w:val="both"/>
        <w:rPr>
          <w:rFonts w:ascii="Times New Roman" w:hAnsi="Times New Roman" w:cs="Times New Roman"/>
          <w:sz w:val="24"/>
        </w:rPr>
      </w:pPr>
      <w:r w:rsidRPr="00B27996">
        <w:rPr>
          <w:rFonts w:ascii="Times New Roman" w:hAnsi="Times New Roman" w:cs="Times New Roman"/>
          <w:sz w:val="24"/>
        </w:rPr>
        <w:t>3.</w:t>
      </w:r>
      <w:r w:rsidRPr="00B27996">
        <w:rPr>
          <w:rFonts w:ascii="Times New Roman" w:hAnsi="Times New Roman" w:cs="Times New Roman"/>
          <w:sz w:val="24"/>
        </w:rPr>
        <w:tab/>
        <w:t>Załącznik nr 3: Oświadczenie dotyczące przesłanek wykluczenia z postępowania;</w:t>
      </w:r>
    </w:p>
    <w:p w14:paraId="59C337A9" w14:textId="46EC6673" w:rsidR="00B27996" w:rsidRPr="00B27996" w:rsidRDefault="00B27996" w:rsidP="00B27996">
      <w:pPr>
        <w:pStyle w:val="Standard"/>
        <w:autoSpaceDE w:val="0"/>
        <w:spacing w:line="360" w:lineRule="auto"/>
        <w:jc w:val="both"/>
        <w:rPr>
          <w:rFonts w:ascii="Times New Roman" w:hAnsi="Times New Roman" w:cs="Times New Roman"/>
          <w:sz w:val="24"/>
        </w:rPr>
      </w:pPr>
      <w:r w:rsidRPr="00B27996">
        <w:rPr>
          <w:rFonts w:ascii="Times New Roman" w:hAnsi="Times New Roman" w:cs="Times New Roman"/>
          <w:sz w:val="24"/>
        </w:rPr>
        <w:t>4.</w:t>
      </w:r>
      <w:r w:rsidRPr="00B27996">
        <w:rPr>
          <w:rFonts w:ascii="Times New Roman" w:hAnsi="Times New Roman" w:cs="Times New Roman"/>
          <w:sz w:val="24"/>
        </w:rPr>
        <w:tab/>
        <w:t xml:space="preserve">Załącznik nr 4: </w:t>
      </w:r>
      <w:r w:rsidR="00432216" w:rsidRPr="00432216">
        <w:rPr>
          <w:rFonts w:ascii="Times New Roman" w:hAnsi="Times New Roman" w:cs="Times New Roman"/>
          <w:sz w:val="24"/>
        </w:rPr>
        <w:t>Zobowiązanie podmiotu do oddania do dyspozycji Wykonawcy niezbędnych zasobów na potrzeby realizacji zamówienia</w:t>
      </w:r>
    </w:p>
    <w:p w14:paraId="313B34AC" w14:textId="77777777" w:rsidR="00B27996" w:rsidRPr="00B27996" w:rsidRDefault="00B27996" w:rsidP="00B27996">
      <w:pPr>
        <w:pStyle w:val="Standard"/>
        <w:autoSpaceDE w:val="0"/>
        <w:spacing w:line="360" w:lineRule="auto"/>
        <w:jc w:val="both"/>
        <w:rPr>
          <w:rFonts w:ascii="Times New Roman" w:hAnsi="Times New Roman" w:cs="Times New Roman"/>
          <w:sz w:val="24"/>
        </w:rPr>
      </w:pPr>
      <w:r w:rsidRPr="00B27996">
        <w:rPr>
          <w:rFonts w:ascii="Times New Roman" w:hAnsi="Times New Roman" w:cs="Times New Roman"/>
          <w:sz w:val="24"/>
        </w:rPr>
        <w:t>5.</w:t>
      </w:r>
      <w:r w:rsidRPr="00B27996">
        <w:rPr>
          <w:rFonts w:ascii="Times New Roman" w:hAnsi="Times New Roman" w:cs="Times New Roman"/>
          <w:sz w:val="24"/>
        </w:rPr>
        <w:tab/>
        <w:t>Załącznik nr 5: Wzór umowy;</w:t>
      </w:r>
    </w:p>
    <w:p w14:paraId="47608200" w14:textId="0543DBC6" w:rsidR="00B27996" w:rsidRPr="00B27996" w:rsidRDefault="00B27996" w:rsidP="00B27996">
      <w:pPr>
        <w:pStyle w:val="Standard"/>
        <w:autoSpaceDE w:val="0"/>
        <w:spacing w:line="360" w:lineRule="auto"/>
        <w:jc w:val="both"/>
        <w:rPr>
          <w:rFonts w:ascii="Times New Roman" w:hAnsi="Times New Roman" w:cs="Times New Roman"/>
          <w:sz w:val="24"/>
        </w:rPr>
      </w:pPr>
      <w:r w:rsidRPr="00B27996">
        <w:rPr>
          <w:rFonts w:ascii="Times New Roman" w:hAnsi="Times New Roman" w:cs="Times New Roman"/>
          <w:sz w:val="24"/>
        </w:rPr>
        <w:t>6.</w:t>
      </w:r>
      <w:r w:rsidRPr="00B27996">
        <w:rPr>
          <w:rFonts w:ascii="Times New Roman" w:hAnsi="Times New Roman" w:cs="Times New Roman"/>
          <w:sz w:val="24"/>
        </w:rPr>
        <w:tab/>
        <w:t xml:space="preserve">Załącznik nr 6: </w:t>
      </w:r>
      <w:r w:rsidR="00D67B58" w:rsidRPr="00D67B58">
        <w:rPr>
          <w:rFonts w:ascii="Times New Roman" w:hAnsi="Times New Roman" w:cs="Times New Roman"/>
          <w:sz w:val="24"/>
        </w:rPr>
        <w:t>Wykaz robót budowlanych</w:t>
      </w:r>
    </w:p>
    <w:p w14:paraId="5C6819D5" w14:textId="77777777" w:rsidR="00B27996" w:rsidRPr="00B27996" w:rsidRDefault="00B27996" w:rsidP="00B27996">
      <w:pPr>
        <w:pStyle w:val="Standard"/>
        <w:autoSpaceDE w:val="0"/>
        <w:spacing w:line="360" w:lineRule="auto"/>
        <w:jc w:val="both"/>
        <w:rPr>
          <w:rFonts w:ascii="Times New Roman" w:hAnsi="Times New Roman" w:cs="Times New Roman"/>
          <w:sz w:val="24"/>
        </w:rPr>
      </w:pPr>
      <w:r w:rsidRPr="00B27996">
        <w:rPr>
          <w:rFonts w:ascii="Times New Roman" w:hAnsi="Times New Roman" w:cs="Times New Roman"/>
          <w:sz w:val="24"/>
        </w:rPr>
        <w:t>7.</w:t>
      </w:r>
      <w:r w:rsidRPr="00B27996">
        <w:rPr>
          <w:rFonts w:ascii="Times New Roman" w:hAnsi="Times New Roman" w:cs="Times New Roman"/>
          <w:sz w:val="24"/>
        </w:rPr>
        <w:tab/>
        <w:t xml:space="preserve">Załącznik nr 7: Oświadczenie wykonawców wspólnie ubiegających się o udzielenie </w:t>
      </w:r>
      <w:r w:rsidRPr="00B27996">
        <w:rPr>
          <w:rFonts w:ascii="Times New Roman" w:hAnsi="Times New Roman" w:cs="Times New Roman"/>
          <w:sz w:val="24"/>
        </w:rPr>
        <w:lastRenderedPageBreak/>
        <w:t>zamówienia;</w:t>
      </w:r>
    </w:p>
    <w:p w14:paraId="20B3E66F" w14:textId="4EE294AD" w:rsidR="00B27996" w:rsidRPr="00B27996" w:rsidRDefault="00B27996" w:rsidP="00B27996">
      <w:pPr>
        <w:pStyle w:val="Standard"/>
        <w:autoSpaceDE w:val="0"/>
        <w:spacing w:line="360" w:lineRule="auto"/>
        <w:jc w:val="both"/>
        <w:rPr>
          <w:rFonts w:ascii="Times New Roman" w:hAnsi="Times New Roman" w:cs="Times New Roman"/>
          <w:sz w:val="24"/>
        </w:rPr>
      </w:pPr>
      <w:r w:rsidRPr="00B27996">
        <w:rPr>
          <w:rFonts w:ascii="Times New Roman" w:hAnsi="Times New Roman" w:cs="Times New Roman"/>
          <w:sz w:val="24"/>
        </w:rPr>
        <w:t>8.</w:t>
      </w:r>
      <w:r w:rsidRPr="00B27996">
        <w:rPr>
          <w:rFonts w:ascii="Times New Roman" w:hAnsi="Times New Roman" w:cs="Times New Roman"/>
          <w:sz w:val="24"/>
        </w:rPr>
        <w:tab/>
        <w:t xml:space="preserve">Załącznik nr 8 </w:t>
      </w:r>
      <w:r w:rsidR="00D67B58" w:rsidRPr="00D67B58">
        <w:rPr>
          <w:rFonts w:ascii="Times New Roman" w:hAnsi="Times New Roman" w:cs="Times New Roman"/>
          <w:sz w:val="24"/>
        </w:rPr>
        <w:t>Specyfikacja techniczna</w:t>
      </w:r>
    </w:p>
    <w:p w14:paraId="2EDF1623" w14:textId="77777777" w:rsidR="00D67B58" w:rsidRDefault="00B27996" w:rsidP="00B27996">
      <w:pPr>
        <w:pStyle w:val="Standard"/>
        <w:autoSpaceDE w:val="0"/>
        <w:spacing w:line="360" w:lineRule="auto"/>
        <w:jc w:val="both"/>
        <w:rPr>
          <w:rFonts w:ascii="Times New Roman" w:hAnsi="Times New Roman" w:cs="Times New Roman"/>
          <w:sz w:val="24"/>
        </w:rPr>
      </w:pPr>
      <w:r w:rsidRPr="00B27996">
        <w:rPr>
          <w:rFonts w:ascii="Times New Roman" w:hAnsi="Times New Roman" w:cs="Times New Roman"/>
          <w:sz w:val="24"/>
        </w:rPr>
        <w:t>9.</w:t>
      </w:r>
      <w:r w:rsidRPr="00B27996">
        <w:rPr>
          <w:rFonts w:ascii="Times New Roman" w:hAnsi="Times New Roman" w:cs="Times New Roman"/>
          <w:sz w:val="24"/>
        </w:rPr>
        <w:tab/>
        <w:t xml:space="preserve">Załącznik nr 9: </w:t>
      </w:r>
      <w:r w:rsidR="00D67B58" w:rsidRPr="00D67B58">
        <w:rPr>
          <w:rFonts w:ascii="Times New Roman" w:hAnsi="Times New Roman" w:cs="Times New Roman"/>
          <w:sz w:val="24"/>
        </w:rPr>
        <w:t xml:space="preserve">Przedmiar </w:t>
      </w:r>
    </w:p>
    <w:p w14:paraId="5B4AB499" w14:textId="164CF6D0" w:rsidR="00B27996" w:rsidRPr="00B27996" w:rsidRDefault="00B27996" w:rsidP="00D67B58">
      <w:pPr>
        <w:pStyle w:val="Standard"/>
        <w:autoSpaceDE w:val="0"/>
        <w:spacing w:line="360" w:lineRule="auto"/>
        <w:jc w:val="both"/>
        <w:rPr>
          <w:rFonts w:ascii="Times New Roman" w:hAnsi="Times New Roman" w:cs="Times New Roman"/>
          <w:sz w:val="24"/>
        </w:rPr>
      </w:pPr>
      <w:r w:rsidRPr="00B27996">
        <w:rPr>
          <w:rFonts w:ascii="Times New Roman" w:hAnsi="Times New Roman" w:cs="Times New Roman"/>
          <w:sz w:val="24"/>
        </w:rPr>
        <w:t>10.</w:t>
      </w:r>
      <w:r w:rsidRPr="00B27996">
        <w:rPr>
          <w:rFonts w:ascii="Times New Roman" w:hAnsi="Times New Roman" w:cs="Times New Roman"/>
          <w:sz w:val="24"/>
        </w:rPr>
        <w:tab/>
        <w:t xml:space="preserve">Załącznik nr 10: </w:t>
      </w:r>
      <w:r w:rsidR="00D67B58">
        <w:rPr>
          <w:rFonts w:ascii="Times New Roman" w:hAnsi="Times New Roman" w:cs="Times New Roman"/>
          <w:sz w:val="24"/>
        </w:rPr>
        <w:t>Organizacja Ruchu</w:t>
      </w:r>
    </w:p>
    <w:p w14:paraId="3212A7BF" w14:textId="2A367DD3" w:rsidR="00B27996" w:rsidRPr="00821198" w:rsidRDefault="00B27996" w:rsidP="00B27996">
      <w:pPr>
        <w:pStyle w:val="Standard"/>
        <w:autoSpaceDE w:val="0"/>
        <w:spacing w:line="360" w:lineRule="auto"/>
        <w:jc w:val="both"/>
        <w:rPr>
          <w:rFonts w:ascii="Times New Roman" w:hAnsi="Times New Roman" w:cs="Times New Roman"/>
          <w:sz w:val="24"/>
        </w:rPr>
      </w:pPr>
      <w:r w:rsidRPr="00B27996">
        <w:rPr>
          <w:rFonts w:ascii="Times New Roman" w:hAnsi="Times New Roman" w:cs="Times New Roman"/>
          <w:sz w:val="24"/>
        </w:rPr>
        <w:t>1</w:t>
      </w:r>
      <w:r w:rsidR="00D67B58">
        <w:rPr>
          <w:rFonts w:ascii="Times New Roman" w:hAnsi="Times New Roman" w:cs="Times New Roman"/>
          <w:sz w:val="24"/>
        </w:rPr>
        <w:t>1</w:t>
      </w:r>
      <w:r w:rsidRPr="00B27996">
        <w:rPr>
          <w:rFonts w:ascii="Times New Roman" w:hAnsi="Times New Roman" w:cs="Times New Roman"/>
          <w:sz w:val="24"/>
        </w:rPr>
        <w:t>.</w:t>
      </w:r>
      <w:r w:rsidRPr="00B27996">
        <w:rPr>
          <w:rFonts w:ascii="Times New Roman" w:hAnsi="Times New Roman" w:cs="Times New Roman"/>
          <w:sz w:val="24"/>
        </w:rPr>
        <w:tab/>
        <w:t xml:space="preserve">Załącznik nr </w:t>
      </w:r>
      <w:r w:rsidR="005359D6">
        <w:rPr>
          <w:rFonts w:ascii="Times New Roman" w:hAnsi="Times New Roman" w:cs="Times New Roman"/>
          <w:sz w:val="24"/>
        </w:rPr>
        <w:t>11</w:t>
      </w:r>
      <w:r w:rsidRPr="00B27996">
        <w:rPr>
          <w:rFonts w:ascii="Times New Roman" w:hAnsi="Times New Roman" w:cs="Times New Roman"/>
          <w:sz w:val="24"/>
        </w:rPr>
        <w:t>: ID postępowania</w:t>
      </w:r>
    </w:p>
    <w:sectPr w:rsidR="00B27996" w:rsidRPr="0082119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B19F3B" w14:textId="77777777" w:rsidR="003306DA" w:rsidRDefault="003306DA">
      <w:pPr>
        <w:spacing w:after="0" w:line="240" w:lineRule="auto"/>
      </w:pPr>
      <w:r>
        <w:separator/>
      </w:r>
    </w:p>
  </w:endnote>
  <w:endnote w:type="continuationSeparator" w:id="0">
    <w:p w14:paraId="265E4AF6" w14:textId="77777777" w:rsidR="003306DA" w:rsidRDefault="003306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DejaVu Sans Condensed">
    <w:altName w:val="Verdana"/>
    <w:charset w:val="EE"/>
    <w:family w:val="swiss"/>
    <w:pitch w:val="variable"/>
  </w:font>
  <w:font w:name="Tahoma">
    <w:panose1 w:val="020B0604030504040204"/>
    <w:charset w:val="EE"/>
    <w:family w:val="swiss"/>
    <w:pitch w:val="variable"/>
    <w:sig w:usb0="E1002EFF" w:usb1="C000605B" w:usb2="00000029" w:usb3="00000000" w:csb0="000101FF" w:csb1="00000000"/>
  </w:font>
  <w:font w:name="Helvetica">
    <w:panose1 w:val="020B0604020202020204"/>
    <w:charset w:val="EE"/>
    <w:family w:val="swiss"/>
    <w:pitch w:val="variable"/>
    <w:sig w:usb0="00000007" w:usb1="00000000" w:usb2="00000000" w:usb3="00000000" w:csb0="00000093"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8708963"/>
      <w:docPartObj>
        <w:docPartGallery w:val="Page Numbers (Bottom of Page)"/>
        <w:docPartUnique/>
      </w:docPartObj>
    </w:sdtPr>
    <w:sdtEndPr>
      <w:rPr>
        <w:rFonts w:ascii="Arial" w:hAnsi="Arial" w:cs="Arial"/>
        <w:sz w:val="20"/>
        <w:szCs w:val="20"/>
      </w:rPr>
    </w:sdtEndPr>
    <w:sdtContent>
      <w:p w14:paraId="02E1180D" w14:textId="6A1CD070" w:rsidR="008A455D" w:rsidRPr="00AB2AF7" w:rsidRDefault="008A455D" w:rsidP="00DF2256">
        <w:pPr>
          <w:pStyle w:val="Stopka"/>
          <w:jc w:val="center"/>
          <w:rPr>
            <w:rFonts w:ascii="Arial" w:hAnsi="Arial" w:cs="Arial"/>
            <w:sz w:val="18"/>
            <w:szCs w:val="18"/>
            <w:lang w:val="x-none" w:eastAsia="en-US"/>
          </w:rPr>
        </w:pPr>
      </w:p>
      <w:p w14:paraId="106463D2" w14:textId="6C1A513F" w:rsidR="008A455D" w:rsidRPr="0096110E" w:rsidRDefault="008A455D">
        <w:pPr>
          <w:pStyle w:val="Stopka"/>
          <w:jc w:val="center"/>
          <w:rPr>
            <w:rFonts w:ascii="Arial" w:hAnsi="Arial" w:cs="Arial"/>
            <w:sz w:val="20"/>
            <w:szCs w:val="20"/>
          </w:rPr>
        </w:pPr>
        <w:r w:rsidRPr="0096110E">
          <w:rPr>
            <w:rFonts w:ascii="Arial" w:hAnsi="Arial" w:cs="Arial"/>
            <w:sz w:val="20"/>
            <w:szCs w:val="20"/>
          </w:rPr>
          <w:fldChar w:fldCharType="begin"/>
        </w:r>
        <w:r w:rsidRPr="0096110E">
          <w:rPr>
            <w:rFonts w:ascii="Arial" w:hAnsi="Arial" w:cs="Arial"/>
            <w:sz w:val="20"/>
            <w:szCs w:val="20"/>
          </w:rPr>
          <w:instrText>PAGE   \* MERGEFORMAT</w:instrText>
        </w:r>
        <w:r w:rsidRPr="0096110E">
          <w:rPr>
            <w:rFonts w:ascii="Arial" w:hAnsi="Arial" w:cs="Arial"/>
            <w:sz w:val="20"/>
            <w:szCs w:val="20"/>
          </w:rPr>
          <w:fldChar w:fldCharType="separate"/>
        </w:r>
        <w:r>
          <w:rPr>
            <w:rFonts w:ascii="Arial" w:hAnsi="Arial" w:cs="Arial"/>
            <w:noProof/>
            <w:sz w:val="20"/>
            <w:szCs w:val="20"/>
          </w:rPr>
          <w:t>10</w:t>
        </w:r>
        <w:r w:rsidRPr="0096110E">
          <w:rPr>
            <w:rFonts w:ascii="Arial" w:hAnsi="Arial" w:cs="Arial"/>
            <w:sz w:val="20"/>
            <w:szCs w:val="20"/>
          </w:rPr>
          <w:fldChar w:fldCharType="end"/>
        </w:r>
      </w:p>
    </w:sdtContent>
  </w:sdt>
  <w:p w14:paraId="76563280" w14:textId="77777777" w:rsidR="008A455D" w:rsidRDefault="008A455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684404" w14:textId="77777777" w:rsidR="003306DA" w:rsidRDefault="003306DA">
      <w:pPr>
        <w:spacing w:after="0" w:line="240" w:lineRule="auto"/>
      </w:pPr>
      <w:r>
        <w:separator/>
      </w:r>
    </w:p>
  </w:footnote>
  <w:footnote w:type="continuationSeparator" w:id="0">
    <w:p w14:paraId="26501CC8" w14:textId="77777777" w:rsidR="003306DA" w:rsidRDefault="003306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BFE62" w14:textId="1F46C050" w:rsidR="008A455D" w:rsidRDefault="008A455D" w:rsidP="00005AB5">
    <w:pPr>
      <w:pStyle w:val="Nagwek"/>
      <w:jc w:val="center"/>
    </w:pPr>
  </w:p>
  <w:p w14:paraId="5E41DAC8" w14:textId="77777777" w:rsidR="008A455D" w:rsidRDefault="008A455D" w:rsidP="00005AB5">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528E7400"/>
    <w:name w:val="WW8Num2"/>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00000003"/>
    <w:multiLevelType w:val="singleLevel"/>
    <w:tmpl w:val="00000003"/>
    <w:name w:val="WW8Num3"/>
    <w:lvl w:ilvl="0">
      <w:start w:val="1"/>
      <w:numFmt w:val="decimal"/>
      <w:lvlText w:val="%1."/>
      <w:lvlJc w:val="left"/>
      <w:pPr>
        <w:tabs>
          <w:tab w:val="num" w:pos="709"/>
        </w:tabs>
        <w:ind w:left="0" w:firstLine="0"/>
      </w:pPr>
      <w:rPr>
        <w:rFonts w:ascii="Arial" w:hAnsi="Arial" w:cs="Arial"/>
        <w:b w:val="0"/>
        <w:bCs/>
        <w:i w:val="0"/>
      </w:rPr>
    </w:lvl>
  </w:abstractNum>
  <w:abstractNum w:abstractNumId="2" w15:restartNumberingAfterBreak="0">
    <w:nsid w:val="00000004"/>
    <w:multiLevelType w:val="multilevel"/>
    <w:tmpl w:val="8FCC054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color w:val="auto"/>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 w15:restartNumberingAfterBreak="0">
    <w:nsid w:val="00000005"/>
    <w:multiLevelType w:val="singleLevel"/>
    <w:tmpl w:val="1C30CE32"/>
    <w:lvl w:ilvl="0">
      <w:start w:val="1"/>
      <w:numFmt w:val="decimal"/>
      <w:lvlText w:val="%1)"/>
      <w:lvlJc w:val="left"/>
      <w:pPr>
        <w:ind w:left="720" w:hanging="360"/>
      </w:pPr>
    </w:lvl>
  </w:abstractNum>
  <w:abstractNum w:abstractNumId="4" w15:restartNumberingAfterBreak="0">
    <w:nsid w:val="00000006"/>
    <w:multiLevelType w:val="singleLevel"/>
    <w:tmpl w:val="D0C0EBEA"/>
    <w:name w:val="WW8Num6"/>
    <w:lvl w:ilvl="0">
      <w:start w:val="1"/>
      <w:numFmt w:val="decimal"/>
      <w:lvlText w:val="%1)"/>
      <w:lvlJc w:val="left"/>
      <w:pPr>
        <w:tabs>
          <w:tab w:val="num" w:pos="0"/>
        </w:tabs>
        <w:ind w:left="720" w:hanging="360"/>
      </w:pPr>
      <w:rPr>
        <w:b/>
        <w:color w:val="auto"/>
      </w:rPr>
    </w:lvl>
  </w:abstractNum>
  <w:abstractNum w:abstractNumId="5" w15:restartNumberingAfterBreak="0">
    <w:nsid w:val="00000007"/>
    <w:multiLevelType w:val="multilevel"/>
    <w:tmpl w:val="00000007"/>
    <w:name w:val="WW8Num7"/>
    <w:lvl w:ilvl="0">
      <w:start w:val="1"/>
      <w:numFmt w:val="decimal"/>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decimal"/>
      <w:lvlText w:val="%3."/>
      <w:lvlJc w:val="left"/>
      <w:pPr>
        <w:tabs>
          <w:tab w:val="num" w:pos="360"/>
        </w:tabs>
        <w:ind w:left="360" w:hanging="360"/>
      </w:pPr>
      <w:rPr>
        <w:color w:val="auto"/>
      </w:r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6" w15:restartNumberingAfterBreak="0">
    <w:nsid w:val="0000000F"/>
    <w:multiLevelType w:val="multilevel"/>
    <w:tmpl w:val="D304DAF2"/>
    <w:name w:val="WW8Num15"/>
    <w:lvl w:ilvl="0">
      <w:start w:val="1"/>
      <w:numFmt w:val="decimal"/>
      <w:lvlText w:val="%1."/>
      <w:lvlJc w:val="left"/>
      <w:pPr>
        <w:tabs>
          <w:tab w:val="num" w:pos="360"/>
        </w:tabs>
        <w:ind w:left="360" w:hanging="360"/>
      </w:pPr>
      <w:rPr>
        <w:rFonts w:ascii="Arial" w:hAnsi="Arial" w:cs="Arial" w:hint="default"/>
        <w:b w:val="0"/>
        <w:sz w:val="22"/>
        <w:szCs w:val="22"/>
      </w:rPr>
    </w:lvl>
    <w:lvl w:ilvl="1">
      <w:start w:val="1"/>
      <w:numFmt w:val="decimal"/>
      <w:lvlText w:val="%2)"/>
      <w:lvlJc w:val="left"/>
      <w:pPr>
        <w:tabs>
          <w:tab w:val="num" w:pos="812"/>
        </w:tabs>
        <w:ind w:left="812" w:hanging="360"/>
      </w:pPr>
      <w:rPr>
        <w:rFonts w:ascii="Arial" w:eastAsia="Calibri" w:hAnsi="Arial" w:cs="Arial"/>
        <w:sz w:val="22"/>
        <w:szCs w:val="22"/>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7" w15:restartNumberingAfterBreak="0">
    <w:nsid w:val="00000010"/>
    <w:multiLevelType w:val="singleLevel"/>
    <w:tmpl w:val="00000010"/>
    <w:name w:val="WW8Num16"/>
    <w:lvl w:ilvl="0">
      <w:start w:val="1"/>
      <w:numFmt w:val="decimal"/>
      <w:lvlText w:val="%1."/>
      <w:lvlJc w:val="left"/>
      <w:pPr>
        <w:tabs>
          <w:tab w:val="num" w:pos="0"/>
        </w:tabs>
        <w:ind w:left="720" w:hanging="360"/>
      </w:pPr>
    </w:lvl>
  </w:abstractNum>
  <w:abstractNum w:abstractNumId="8" w15:restartNumberingAfterBreak="0">
    <w:nsid w:val="00000013"/>
    <w:multiLevelType w:val="singleLevel"/>
    <w:tmpl w:val="00000013"/>
    <w:name w:val="WW8Num19"/>
    <w:lvl w:ilvl="0">
      <w:start w:val="1"/>
      <w:numFmt w:val="decimal"/>
      <w:lvlText w:val="%1)"/>
      <w:lvlJc w:val="left"/>
      <w:pPr>
        <w:tabs>
          <w:tab w:val="num" w:pos="0"/>
        </w:tabs>
        <w:ind w:left="720" w:hanging="360"/>
      </w:pPr>
    </w:lvl>
  </w:abstractNum>
  <w:abstractNum w:abstractNumId="9" w15:restartNumberingAfterBreak="0">
    <w:nsid w:val="00000016"/>
    <w:multiLevelType w:val="multilevel"/>
    <w:tmpl w:val="0CF8C210"/>
    <w:name w:val="WW8Num22"/>
    <w:lvl w:ilvl="0">
      <w:start w:val="1"/>
      <w:numFmt w:val="decimal"/>
      <w:lvlText w:val="%1."/>
      <w:lvlJc w:val="left"/>
      <w:pPr>
        <w:tabs>
          <w:tab w:val="num" w:pos="988"/>
        </w:tabs>
        <w:ind w:left="988" w:hanging="360"/>
      </w:pPr>
    </w:lvl>
    <w:lvl w:ilvl="1">
      <w:start w:val="14"/>
      <w:numFmt w:val="upperRoman"/>
      <w:lvlText w:val="%2&gt;"/>
      <w:lvlJc w:val="left"/>
      <w:pPr>
        <w:tabs>
          <w:tab w:val="num" w:pos="0"/>
        </w:tabs>
        <w:ind w:left="1800" w:hanging="720"/>
      </w:pPr>
    </w:lvl>
    <w:lvl w:ilvl="2">
      <w:start w:val="1"/>
      <w:numFmt w:val="lowerRoman"/>
      <w:lvlText w:val="%3."/>
      <w:lvlJc w:val="left"/>
      <w:pPr>
        <w:tabs>
          <w:tab w:val="num" w:pos="2160"/>
        </w:tabs>
        <w:ind w:left="2160" w:hanging="180"/>
      </w:pPr>
    </w:lvl>
    <w:lvl w:ilvl="3">
      <w:start w:val="1"/>
      <w:numFmt w:val="decimal"/>
      <w:lvlText w:val="%4."/>
      <w:lvlJc w:val="left"/>
      <w:pPr>
        <w:tabs>
          <w:tab w:val="num" w:pos="360"/>
        </w:tabs>
        <w:ind w:left="360" w:hanging="360"/>
      </w:pPr>
      <w:rPr>
        <w:color w:val="auto"/>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0" w15:restartNumberingAfterBreak="0">
    <w:nsid w:val="00000017"/>
    <w:multiLevelType w:val="singleLevel"/>
    <w:tmpl w:val="1CF2E3BA"/>
    <w:lvl w:ilvl="0">
      <w:start w:val="1"/>
      <w:numFmt w:val="decimal"/>
      <w:lvlText w:val="%1."/>
      <w:lvlJc w:val="left"/>
      <w:pPr>
        <w:ind w:left="720" w:hanging="360"/>
      </w:pPr>
      <w:rPr>
        <w:rFonts w:ascii="Arial" w:eastAsia="Calibri" w:hAnsi="Arial" w:cs="Arial"/>
        <w:b w:val="0"/>
        <w:i w:val="0"/>
        <w:strike w:val="0"/>
        <w:dstrike w:val="0"/>
        <w:color w:val="auto"/>
        <w:sz w:val="22"/>
        <w:szCs w:val="22"/>
        <w:u w:val="none"/>
        <w:effect w:val="none"/>
      </w:rPr>
    </w:lvl>
  </w:abstractNum>
  <w:abstractNum w:abstractNumId="11" w15:restartNumberingAfterBreak="0">
    <w:nsid w:val="00000020"/>
    <w:multiLevelType w:val="singleLevel"/>
    <w:tmpl w:val="6D2E076A"/>
    <w:name w:val="WW8Num32"/>
    <w:lvl w:ilvl="0">
      <w:start w:val="1"/>
      <w:numFmt w:val="decimal"/>
      <w:lvlText w:val="%1)"/>
      <w:lvlJc w:val="left"/>
      <w:pPr>
        <w:tabs>
          <w:tab w:val="num" w:pos="0"/>
        </w:tabs>
        <w:ind w:left="720" w:hanging="360"/>
      </w:pPr>
      <w:rPr>
        <w:b/>
        <w:i/>
        <w:strike w:val="0"/>
        <w:dstrike w:val="0"/>
      </w:rPr>
    </w:lvl>
  </w:abstractNum>
  <w:abstractNum w:abstractNumId="12" w15:restartNumberingAfterBreak="0">
    <w:nsid w:val="00000022"/>
    <w:multiLevelType w:val="singleLevel"/>
    <w:tmpl w:val="04150011"/>
    <w:lvl w:ilvl="0">
      <w:start w:val="1"/>
      <w:numFmt w:val="decimal"/>
      <w:lvlText w:val="%1)"/>
      <w:lvlJc w:val="left"/>
      <w:pPr>
        <w:ind w:left="720" w:hanging="360"/>
      </w:pPr>
    </w:lvl>
  </w:abstractNum>
  <w:abstractNum w:abstractNumId="13" w15:restartNumberingAfterBreak="0">
    <w:nsid w:val="00000025"/>
    <w:multiLevelType w:val="singleLevel"/>
    <w:tmpl w:val="00000025"/>
    <w:name w:val="WW8Num37"/>
    <w:lvl w:ilvl="0">
      <w:start w:val="1"/>
      <w:numFmt w:val="decimal"/>
      <w:lvlText w:val="%1)"/>
      <w:lvlJc w:val="left"/>
      <w:pPr>
        <w:tabs>
          <w:tab w:val="num" w:pos="0"/>
        </w:tabs>
      </w:pPr>
    </w:lvl>
  </w:abstractNum>
  <w:abstractNum w:abstractNumId="14" w15:restartNumberingAfterBreak="0">
    <w:nsid w:val="00000026"/>
    <w:multiLevelType w:val="multilevel"/>
    <w:tmpl w:val="D7DA698C"/>
    <w:lvl w:ilvl="0">
      <w:start w:val="1"/>
      <w:numFmt w:val="decimal"/>
      <w:lvlText w:val="%1."/>
      <w:lvlJc w:val="left"/>
      <w:pPr>
        <w:tabs>
          <w:tab w:val="num" w:pos="142"/>
        </w:tabs>
        <w:ind w:left="786" w:hanging="360"/>
      </w:pPr>
      <w:rPr>
        <w:b w:val="0"/>
        <w:i w:val="0"/>
        <w:color w:val="auto"/>
      </w:rPr>
    </w:lvl>
    <w:lvl w:ilvl="1">
      <w:start w:val="60"/>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0000002D"/>
    <w:multiLevelType w:val="multilevel"/>
    <w:tmpl w:val="0000002D"/>
    <w:name w:val="WW8Num46"/>
    <w:lvl w:ilvl="0">
      <w:start w:val="1"/>
      <w:numFmt w:val="decimal"/>
      <w:lvlText w:val="%1)"/>
      <w:lvlJc w:val="left"/>
      <w:pPr>
        <w:tabs>
          <w:tab w:val="num" w:pos="0"/>
        </w:tabs>
        <w:ind w:left="720" w:hanging="360"/>
      </w:pPr>
      <w:rPr>
        <w:rFonts w:ascii="Times New Roman" w:hAnsi="Times New Roman" w:cs="DejaVu Sans Condensed" w:hint="default"/>
        <w:color w:val="000000"/>
        <w:sz w:val="24"/>
        <w:szCs w:val="22"/>
      </w:rPr>
    </w:lvl>
    <w:lvl w:ilvl="1">
      <w:start w:val="1"/>
      <w:numFmt w:val="lowerLetter"/>
      <w:lvlText w:val="%2)"/>
      <w:lvlJc w:val="left"/>
      <w:pPr>
        <w:tabs>
          <w:tab w:val="num" w:pos="1440"/>
        </w:tabs>
        <w:ind w:left="1440" w:hanging="360"/>
      </w:pPr>
      <w:rPr>
        <w:rFonts w:ascii="Times New Roman" w:hAnsi="Times New Roman" w:cs="DejaVu Sans Condensed" w:hint="default"/>
        <w:color w:val="000000"/>
        <w:sz w:val="24"/>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018459A1"/>
    <w:multiLevelType w:val="hybridMultilevel"/>
    <w:tmpl w:val="9384D8D4"/>
    <w:lvl w:ilvl="0" w:tplc="D6C02AC6">
      <w:start w:val="5"/>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3BAE75E">
      <w:start w:val="1"/>
      <w:numFmt w:val="lowerLetter"/>
      <w:lvlText w:val="%2"/>
      <w:lvlJc w:val="left"/>
      <w:pPr>
        <w:ind w:left="11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014BEC6">
      <w:start w:val="1"/>
      <w:numFmt w:val="lowerRoman"/>
      <w:lvlText w:val="%3"/>
      <w:lvlJc w:val="left"/>
      <w:pPr>
        <w:ind w:left="18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84E4E62">
      <w:start w:val="1"/>
      <w:numFmt w:val="decimal"/>
      <w:lvlText w:val="%4"/>
      <w:lvlJc w:val="left"/>
      <w:pPr>
        <w:ind w:left="25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7408C84">
      <w:start w:val="1"/>
      <w:numFmt w:val="lowerLetter"/>
      <w:lvlText w:val="%5"/>
      <w:lvlJc w:val="left"/>
      <w:pPr>
        <w:ind w:left="32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EEA2A0E">
      <w:start w:val="1"/>
      <w:numFmt w:val="lowerRoman"/>
      <w:lvlText w:val="%6"/>
      <w:lvlJc w:val="left"/>
      <w:pPr>
        <w:ind w:left="40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18AE56E">
      <w:start w:val="1"/>
      <w:numFmt w:val="decimal"/>
      <w:lvlText w:val="%7"/>
      <w:lvlJc w:val="left"/>
      <w:pPr>
        <w:ind w:left="47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6D4C0AC">
      <w:start w:val="1"/>
      <w:numFmt w:val="lowerLetter"/>
      <w:lvlText w:val="%8"/>
      <w:lvlJc w:val="left"/>
      <w:pPr>
        <w:ind w:left="54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116FBA0">
      <w:start w:val="1"/>
      <w:numFmt w:val="lowerRoman"/>
      <w:lvlText w:val="%9"/>
      <w:lvlJc w:val="left"/>
      <w:pPr>
        <w:ind w:left="61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041F377E"/>
    <w:multiLevelType w:val="hybridMultilevel"/>
    <w:tmpl w:val="5B7032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78475B8"/>
    <w:multiLevelType w:val="multilevel"/>
    <w:tmpl w:val="4E28DD3E"/>
    <w:lvl w:ilvl="0">
      <w:start w:val="1"/>
      <w:numFmt w:val="decimal"/>
      <w:lvlText w:val="%1."/>
      <w:lvlJc w:val="left"/>
      <w:pPr>
        <w:tabs>
          <w:tab w:val="num" w:pos="360"/>
        </w:tabs>
        <w:ind w:left="360" w:hanging="360"/>
      </w:pPr>
    </w:lvl>
    <w:lvl w:ilvl="1">
      <w:start w:val="4"/>
      <w:numFmt w:val="decimal"/>
      <w:lvlText w:val="%2."/>
      <w:lvlJc w:val="left"/>
      <w:pPr>
        <w:tabs>
          <w:tab w:val="num" w:pos="360"/>
        </w:tabs>
        <w:ind w:left="360" w:hanging="360"/>
      </w:pPr>
      <w:rPr>
        <w:color w:val="auto"/>
      </w:rPr>
    </w:lvl>
    <w:lvl w:ilvl="2">
      <w:start w:val="1"/>
      <w:numFmt w:val="decimal"/>
      <w:lvlText w:val="%3."/>
      <w:lvlJc w:val="left"/>
      <w:pPr>
        <w:tabs>
          <w:tab w:val="num" w:pos="360"/>
        </w:tabs>
        <w:ind w:left="360" w:hanging="36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19" w15:restartNumberingAfterBreak="0">
    <w:nsid w:val="0AF636B4"/>
    <w:multiLevelType w:val="hybridMultilevel"/>
    <w:tmpl w:val="7A023FA8"/>
    <w:lvl w:ilvl="0" w:tplc="BAE67D3A">
      <w:start w:val="5"/>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F669956">
      <w:start w:val="1"/>
      <w:numFmt w:val="lowerLetter"/>
      <w:lvlText w:val="%2"/>
      <w:lvlJc w:val="left"/>
      <w:pPr>
        <w:ind w:left="10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49E521C">
      <w:start w:val="1"/>
      <w:numFmt w:val="lowerRoman"/>
      <w:lvlText w:val="%3"/>
      <w:lvlJc w:val="left"/>
      <w:pPr>
        <w:ind w:left="1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0EE27C6">
      <w:start w:val="1"/>
      <w:numFmt w:val="decimal"/>
      <w:lvlText w:val="%4"/>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EBE3826">
      <w:start w:val="1"/>
      <w:numFmt w:val="lowerLetter"/>
      <w:lvlText w:val="%5"/>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2721CC4">
      <w:start w:val="1"/>
      <w:numFmt w:val="lowerRoman"/>
      <w:lvlText w:val="%6"/>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A6CBAD2">
      <w:start w:val="1"/>
      <w:numFmt w:val="decimal"/>
      <w:lvlText w:val="%7"/>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F362E0E">
      <w:start w:val="1"/>
      <w:numFmt w:val="lowerLetter"/>
      <w:lvlText w:val="%8"/>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5687E88">
      <w:start w:val="1"/>
      <w:numFmt w:val="lowerRoman"/>
      <w:lvlText w:val="%9"/>
      <w:lvlJc w:val="left"/>
      <w:pPr>
        <w:ind w:left="6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0BEC0025"/>
    <w:multiLevelType w:val="hybridMultilevel"/>
    <w:tmpl w:val="53B6F62E"/>
    <w:lvl w:ilvl="0" w:tplc="EEEA3D12">
      <w:start w:val="1"/>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7205836">
      <w:start w:val="1"/>
      <w:numFmt w:val="lowerLetter"/>
      <w:lvlText w:val="%2"/>
      <w:lvlJc w:val="left"/>
      <w:pPr>
        <w:ind w:left="1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406E6D6">
      <w:start w:val="1"/>
      <w:numFmt w:val="lowerRoman"/>
      <w:lvlText w:val="%3"/>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420ADC0">
      <w:start w:val="1"/>
      <w:numFmt w:val="decimal"/>
      <w:lvlText w:val="%4"/>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2CAB6CA">
      <w:start w:val="1"/>
      <w:numFmt w:val="lowerLetter"/>
      <w:lvlText w:val="%5"/>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B16B8EA">
      <w:start w:val="1"/>
      <w:numFmt w:val="lowerRoman"/>
      <w:lvlText w:val="%6"/>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E729540">
      <w:start w:val="1"/>
      <w:numFmt w:val="decimal"/>
      <w:lvlText w:val="%7"/>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79460E6">
      <w:start w:val="1"/>
      <w:numFmt w:val="lowerLetter"/>
      <w:lvlText w:val="%8"/>
      <w:lvlJc w:val="left"/>
      <w:pPr>
        <w:ind w:left="5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EFC3784">
      <w:start w:val="1"/>
      <w:numFmt w:val="lowerRoman"/>
      <w:lvlText w:val="%9"/>
      <w:lvlJc w:val="left"/>
      <w:pPr>
        <w:ind w:left="6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0C763CA5"/>
    <w:multiLevelType w:val="hybridMultilevel"/>
    <w:tmpl w:val="80ACD1E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0EB97D91"/>
    <w:multiLevelType w:val="multilevel"/>
    <w:tmpl w:val="02FE47A8"/>
    <w:lvl w:ilvl="0">
      <w:start w:val="1"/>
      <w:numFmt w:val="decimal"/>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bullet"/>
      <w:lvlText w:val=""/>
      <w:lvlJc w:val="left"/>
      <w:pPr>
        <w:ind w:left="360" w:hanging="360"/>
      </w:pPr>
      <w:rPr>
        <w:rFonts w:ascii="Symbol" w:hAnsi="Symbol" w:hint="default"/>
      </w:r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23" w15:restartNumberingAfterBreak="0">
    <w:nsid w:val="11732E5B"/>
    <w:multiLevelType w:val="hybridMultilevel"/>
    <w:tmpl w:val="D8F8478A"/>
    <w:lvl w:ilvl="0" w:tplc="9E6E56F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4593C10"/>
    <w:multiLevelType w:val="hybridMultilevel"/>
    <w:tmpl w:val="ED2446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171C5243"/>
    <w:multiLevelType w:val="hybridMultilevel"/>
    <w:tmpl w:val="1272F54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19C420D8"/>
    <w:multiLevelType w:val="hybridMultilevel"/>
    <w:tmpl w:val="50C624D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1B3F04EC"/>
    <w:multiLevelType w:val="hybridMultilevel"/>
    <w:tmpl w:val="331057FE"/>
    <w:lvl w:ilvl="0" w:tplc="BD503106">
      <w:start w:val="3"/>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8" w15:restartNumberingAfterBreak="0">
    <w:nsid w:val="1E537F56"/>
    <w:multiLevelType w:val="hybridMultilevel"/>
    <w:tmpl w:val="CB261B4C"/>
    <w:lvl w:ilvl="0" w:tplc="A942E176">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EA84BD9"/>
    <w:multiLevelType w:val="multilevel"/>
    <w:tmpl w:val="E19EE67E"/>
    <w:lvl w:ilvl="0">
      <w:start w:val="1"/>
      <w:numFmt w:val="decimal"/>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decimal"/>
      <w:lvlText w:val="%3)"/>
      <w:lvlJc w:val="left"/>
      <w:pPr>
        <w:ind w:left="360" w:hanging="360"/>
      </w:p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30" w15:restartNumberingAfterBreak="0">
    <w:nsid w:val="21DD5A98"/>
    <w:multiLevelType w:val="hybridMultilevel"/>
    <w:tmpl w:val="9694177C"/>
    <w:lvl w:ilvl="0" w:tplc="57108422">
      <w:start w:val="1"/>
      <w:numFmt w:val="decimal"/>
      <w:lvlText w:val="%1)"/>
      <w:lvlJc w:val="left"/>
      <w:pPr>
        <w:ind w:left="3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28C7A20">
      <w:start w:val="1"/>
      <w:numFmt w:val="lowerLetter"/>
      <w:lvlText w:val="%2"/>
      <w:lvlJc w:val="left"/>
      <w:pPr>
        <w:ind w:left="11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6947558">
      <w:start w:val="1"/>
      <w:numFmt w:val="lowerRoman"/>
      <w:lvlText w:val="%3"/>
      <w:lvlJc w:val="left"/>
      <w:pPr>
        <w:ind w:left="18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384D532">
      <w:start w:val="1"/>
      <w:numFmt w:val="decimal"/>
      <w:lvlText w:val="%4"/>
      <w:lvlJc w:val="left"/>
      <w:pPr>
        <w:ind w:left="25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0F2F6E4">
      <w:start w:val="1"/>
      <w:numFmt w:val="lowerLetter"/>
      <w:lvlText w:val="%5"/>
      <w:lvlJc w:val="left"/>
      <w:pPr>
        <w:ind w:left="32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1A68620">
      <w:start w:val="1"/>
      <w:numFmt w:val="lowerRoman"/>
      <w:lvlText w:val="%6"/>
      <w:lvlJc w:val="left"/>
      <w:pPr>
        <w:ind w:left="39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17A87A6">
      <w:start w:val="1"/>
      <w:numFmt w:val="decimal"/>
      <w:lvlText w:val="%7"/>
      <w:lvlJc w:val="left"/>
      <w:pPr>
        <w:ind w:left="47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54A3B56">
      <w:start w:val="1"/>
      <w:numFmt w:val="lowerLetter"/>
      <w:lvlText w:val="%8"/>
      <w:lvlJc w:val="left"/>
      <w:pPr>
        <w:ind w:left="54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66E07A0">
      <w:start w:val="1"/>
      <w:numFmt w:val="lowerRoman"/>
      <w:lvlText w:val="%9"/>
      <w:lvlJc w:val="left"/>
      <w:pPr>
        <w:ind w:left="61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26C51317"/>
    <w:multiLevelType w:val="hybridMultilevel"/>
    <w:tmpl w:val="B3D2EE1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2" w15:restartNumberingAfterBreak="0">
    <w:nsid w:val="273300CD"/>
    <w:multiLevelType w:val="multilevel"/>
    <w:tmpl w:val="F508D68A"/>
    <w:lvl w:ilvl="0">
      <w:start w:val="1"/>
      <w:numFmt w:val="decimal"/>
      <w:lvlText w:val="%1."/>
      <w:lvlJc w:val="left"/>
      <w:pPr>
        <w:tabs>
          <w:tab w:val="num" w:pos="360"/>
        </w:tabs>
        <w:ind w:left="360" w:hanging="360"/>
      </w:pPr>
      <w:rPr>
        <w:sz w:val="20"/>
        <w:szCs w:val="20"/>
      </w:rPr>
    </w:lvl>
    <w:lvl w:ilvl="1">
      <w:start w:val="1"/>
      <w:numFmt w:val="decimal"/>
      <w:lvlText w:val="%2."/>
      <w:lvlJc w:val="left"/>
      <w:pPr>
        <w:tabs>
          <w:tab w:val="num" w:pos="360"/>
        </w:tabs>
        <w:ind w:left="360" w:hanging="360"/>
      </w:pPr>
    </w:lvl>
    <w:lvl w:ilvl="2">
      <w:start w:val="1"/>
      <w:numFmt w:val="decimal"/>
      <w:lvlText w:val="%3."/>
      <w:lvlJc w:val="left"/>
      <w:pPr>
        <w:tabs>
          <w:tab w:val="num" w:pos="360"/>
        </w:tabs>
        <w:ind w:left="360" w:hanging="36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33" w15:restartNumberingAfterBreak="0">
    <w:nsid w:val="27F92C0A"/>
    <w:multiLevelType w:val="hybridMultilevel"/>
    <w:tmpl w:val="4224E7D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EBD4E10"/>
    <w:multiLevelType w:val="hybridMultilevel"/>
    <w:tmpl w:val="50C624D2"/>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5" w15:restartNumberingAfterBreak="0">
    <w:nsid w:val="300E3EAD"/>
    <w:multiLevelType w:val="hybridMultilevel"/>
    <w:tmpl w:val="8A8C8E3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3300574A"/>
    <w:multiLevelType w:val="singleLevel"/>
    <w:tmpl w:val="77A0AE5E"/>
    <w:lvl w:ilvl="0">
      <w:start w:val="1"/>
      <w:numFmt w:val="decimal"/>
      <w:lvlText w:val="%1."/>
      <w:lvlJc w:val="left"/>
      <w:pPr>
        <w:tabs>
          <w:tab w:val="num" w:pos="0"/>
        </w:tabs>
        <w:ind w:left="720" w:hanging="360"/>
      </w:pPr>
      <w:rPr>
        <w:rFonts w:ascii="Arial" w:eastAsia="Calibri" w:hAnsi="Arial" w:cs="Arial" w:hint="default"/>
        <w:sz w:val="22"/>
        <w:szCs w:val="22"/>
      </w:rPr>
    </w:lvl>
  </w:abstractNum>
  <w:abstractNum w:abstractNumId="37" w15:restartNumberingAfterBreak="0">
    <w:nsid w:val="37D814AA"/>
    <w:multiLevelType w:val="hybridMultilevel"/>
    <w:tmpl w:val="C1E29FC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3CFA02AB"/>
    <w:multiLevelType w:val="hybridMultilevel"/>
    <w:tmpl w:val="13FC0146"/>
    <w:lvl w:ilvl="0" w:tplc="16340DD8">
      <w:start w:val="2"/>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81E2212">
      <w:start w:val="1"/>
      <w:numFmt w:val="lowerLetter"/>
      <w:lvlText w:val="%2"/>
      <w:lvlJc w:val="left"/>
      <w:pPr>
        <w:ind w:left="1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996A354">
      <w:start w:val="1"/>
      <w:numFmt w:val="lowerRoman"/>
      <w:lvlText w:val="%3"/>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BEC30C">
      <w:start w:val="1"/>
      <w:numFmt w:val="decimal"/>
      <w:lvlText w:val="%4"/>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72EB418">
      <w:start w:val="1"/>
      <w:numFmt w:val="lowerLetter"/>
      <w:lvlText w:val="%5"/>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D763846">
      <w:start w:val="1"/>
      <w:numFmt w:val="lowerRoman"/>
      <w:lvlText w:val="%6"/>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03CC7F0">
      <w:start w:val="1"/>
      <w:numFmt w:val="decimal"/>
      <w:lvlText w:val="%7"/>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4A961A">
      <w:start w:val="1"/>
      <w:numFmt w:val="lowerLetter"/>
      <w:lvlText w:val="%8"/>
      <w:lvlJc w:val="left"/>
      <w:pPr>
        <w:ind w:left="5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85E31E8">
      <w:start w:val="1"/>
      <w:numFmt w:val="lowerRoman"/>
      <w:lvlText w:val="%9"/>
      <w:lvlJc w:val="left"/>
      <w:pPr>
        <w:ind w:left="6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409429BB"/>
    <w:multiLevelType w:val="hybridMultilevel"/>
    <w:tmpl w:val="5FC6B10E"/>
    <w:lvl w:ilvl="0" w:tplc="FE102EAE">
      <w:start w:val="1"/>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506E454">
      <w:start w:val="1"/>
      <w:numFmt w:val="lowerLetter"/>
      <w:lvlText w:val="%2"/>
      <w:lvlJc w:val="left"/>
      <w:pPr>
        <w:ind w:left="10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8CECD9A">
      <w:start w:val="1"/>
      <w:numFmt w:val="lowerRoman"/>
      <w:lvlText w:val="%3"/>
      <w:lvlJc w:val="left"/>
      <w:pPr>
        <w:ind w:left="1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07CBAA0">
      <w:start w:val="1"/>
      <w:numFmt w:val="decimal"/>
      <w:lvlText w:val="%4"/>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5A6A068">
      <w:start w:val="1"/>
      <w:numFmt w:val="lowerLetter"/>
      <w:lvlText w:val="%5"/>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4CCB032">
      <w:start w:val="1"/>
      <w:numFmt w:val="lowerRoman"/>
      <w:lvlText w:val="%6"/>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F00AD9A">
      <w:start w:val="1"/>
      <w:numFmt w:val="decimal"/>
      <w:lvlText w:val="%7"/>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C94899E">
      <w:start w:val="1"/>
      <w:numFmt w:val="lowerLetter"/>
      <w:lvlText w:val="%8"/>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1FC64BC">
      <w:start w:val="1"/>
      <w:numFmt w:val="lowerRoman"/>
      <w:lvlText w:val="%9"/>
      <w:lvlJc w:val="left"/>
      <w:pPr>
        <w:ind w:left="6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42090E22"/>
    <w:multiLevelType w:val="hybridMultilevel"/>
    <w:tmpl w:val="B3D2EE1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1" w15:restartNumberingAfterBreak="0">
    <w:nsid w:val="43055CC2"/>
    <w:multiLevelType w:val="hybridMultilevel"/>
    <w:tmpl w:val="E6EEFB12"/>
    <w:lvl w:ilvl="0" w:tplc="DC8A344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2" w15:restartNumberingAfterBreak="0">
    <w:nsid w:val="435F52D2"/>
    <w:multiLevelType w:val="hybridMultilevel"/>
    <w:tmpl w:val="FE9C2B1C"/>
    <w:lvl w:ilvl="0" w:tplc="597666C4">
      <w:start w:val="9"/>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3F6437E">
      <w:start w:val="1"/>
      <w:numFmt w:val="lowerLetter"/>
      <w:lvlText w:val="%2"/>
      <w:lvlJc w:val="left"/>
      <w:pPr>
        <w:ind w:left="11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47AAD7E">
      <w:start w:val="1"/>
      <w:numFmt w:val="lowerRoman"/>
      <w:lvlText w:val="%3"/>
      <w:lvlJc w:val="left"/>
      <w:pPr>
        <w:ind w:left="18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674569E">
      <w:start w:val="1"/>
      <w:numFmt w:val="decimal"/>
      <w:lvlText w:val="%4"/>
      <w:lvlJc w:val="left"/>
      <w:pPr>
        <w:ind w:left="25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818D9F4">
      <w:start w:val="1"/>
      <w:numFmt w:val="lowerLetter"/>
      <w:lvlText w:val="%5"/>
      <w:lvlJc w:val="left"/>
      <w:pPr>
        <w:ind w:left="32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F8009EE">
      <w:start w:val="1"/>
      <w:numFmt w:val="lowerRoman"/>
      <w:lvlText w:val="%6"/>
      <w:lvlJc w:val="left"/>
      <w:pPr>
        <w:ind w:left="39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812FC9E">
      <w:start w:val="1"/>
      <w:numFmt w:val="decimal"/>
      <w:lvlText w:val="%7"/>
      <w:lvlJc w:val="left"/>
      <w:pPr>
        <w:ind w:left="47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97C9DB4">
      <w:start w:val="1"/>
      <w:numFmt w:val="lowerLetter"/>
      <w:lvlText w:val="%8"/>
      <w:lvlJc w:val="left"/>
      <w:pPr>
        <w:ind w:left="54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D3A6636">
      <w:start w:val="1"/>
      <w:numFmt w:val="lowerRoman"/>
      <w:lvlText w:val="%9"/>
      <w:lvlJc w:val="left"/>
      <w:pPr>
        <w:ind w:left="61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3" w15:restartNumberingAfterBreak="0">
    <w:nsid w:val="43637C21"/>
    <w:multiLevelType w:val="hybridMultilevel"/>
    <w:tmpl w:val="CAD6318C"/>
    <w:lvl w:ilvl="0" w:tplc="8CB0C9E6">
      <w:start w:val="1"/>
      <w:numFmt w:val="decimal"/>
      <w:lvlText w:val="%1."/>
      <w:lvlJc w:val="left"/>
      <w:pPr>
        <w:ind w:left="11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15664E0C">
      <w:start w:val="1"/>
      <w:numFmt w:val="lowerLetter"/>
      <w:lvlText w:val="%2"/>
      <w:lvlJc w:val="left"/>
      <w:pPr>
        <w:ind w:left="10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CE660A6">
      <w:start w:val="1"/>
      <w:numFmt w:val="lowerRoman"/>
      <w:lvlText w:val="%3"/>
      <w:lvlJc w:val="left"/>
      <w:pPr>
        <w:ind w:left="18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3EC6B134">
      <w:start w:val="1"/>
      <w:numFmt w:val="decimal"/>
      <w:lvlText w:val="%4"/>
      <w:lvlJc w:val="left"/>
      <w:pPr>
        <w:ind w:left="25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96A6F89C">
      <w:start w:val="1"/>
      <w:numFmt w:val="lowerLetter"/>
      <w:lvlText w:val="%5"/>
      <w:lvlJc w:val="left"/>
      <w:pPr>
        <w:ind w:left="32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0CEC2016">
      <w:start w:val="1"/>
      <w:numFmt w:val="lowerRoman"/>
      <w:lvlText w:val="%6"/>
      <w:lvlJc w:val="left"/>
      <w:pPr>
        <w:ind w:left="39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69A8C21E">
      <w:start w:val="1"/>
      <w:numFmt w:val="decimal"/>
      <w:lvlText w:val="%7"/>
      <w:lvlJc w:val="left"/>
      <w:pPr>
        <w:ind w:left="46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93FA7420">
      <w:start w:val="1"/>
      <w:numFmt w:val="lowerLetter"/>
      <w:lvlText w:val="%8"/>
      <w:lvlJc w:val="left"/>
      <w:pPr>
        <w:ind w:left="54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5B8DB22">
      <w:start w:val="1"/>
      <w:numFmt w:val="lowerRoman"/>
      <w:lvlText w:val="%9"/>
      <w:lvlJc w:val="left"/>
      <w:pPr>
        <w:ind w:left="61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4" w15:restartNumberingAfterBreak="0">
    <w:nsid w:val="44A11D85"/>
    <w:multiLevelType w:val="hybridMultilevel"/>
    <w:tmpl w:val="553C7A1E"/>
    <w:lvl w:ilvl="0" w:tplc="35CEA79A">
      <w:start w:val="1"/>
      <w:numFmt w:val="decimal"/>
      <w:lvlText w:val="%1)"/>
      <w:lvlJc w:val="left"/>
      <w:pPr>
        <w:ind w:left="644" w:hanging="360"/>
      </w:pPr>
      <w:rPr>
        <w:rFonts w:ascii="Times New Roman" w:eastAsiaTheme="minorHAnsi" w:hAnsi="Times New Roman" w:cs="Times New Roman"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5" w15:restartNumberingAfterBreak="0">
    <w:nsid w:val="4907526F"/>
    <w:multiLevelType w:val="hybridMultilevel"/>
    <w:tmpl w:val="66AA0454"/>
    <w:lvl w:ilvl="0" w:tplc="74045AF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6" w15:restartNumberingAfterBreak="0">
    <w:nsid w:val="4B67766B"/>
    <w:multiLevelType w:val="hybridMultilevel"/>
    <w:tmpl w:val="48D2F2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B74691F6">
      <w:start w:val="1"/>
      <w:numFmt w:val="decimal"/>
      <w:lvlText w:val="%7."/>
      <w:lvlJc w:val="left"/>
      <w:pPr>
        <w:ind w:left="5040" w:hanging="360"/>
      </w:pPr>
      <w:rPr>
        <w:b w:val="0"/>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7" w15:restartNumberingAfterBreak="0">
    <w:nsid w:val="4C7159AB"/>
    <w:multiLevelType w:val="hybridMultilevel"/>
    <w:tmpl w:val="03924320"/>
    <w:lvl w:ilvl="0" w:tplc="5C0457D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8" w15:restartNumberingAfterBreak="0">
    <w:nsid w:val="526821E8"/>
    <w:multiLevelType w:val="hybridMultilevel"/>
    <w:tmpl w:val="33FC9CAA"/>
    <w:name w:val="WW8Num5"/>
    <w:lvl w:ilvl="0" w:tplc="B10CB172">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9" w15:restartNumberingAfterBreak="0">
    <w:nsid w:val="53A93116"/>
    <w:multiLevelType w:val="hybridMultilevel"/>
    <w:tmpl w:val="47AA93D4"/>
    <w:lvl w:ilvl="0" w:tplc="77F4383E">
      <w:start w:val="1"/>
      <w:numFmt w:val="upperRoman"/>
      <w:lvlText w:val="%1."/>
      <w:lvlJc w:val="right"/>
      <w:pPr>
        <w:ind w:left="720" w:hanging="360"/>
      </w:pPr>
      <w:rPr>
        <w:b/>
        <w:color w:val="auto"/>
        <w:sz w:val="22"/>
        <w:szCs w:val="22"/>
      </w:rPr>
    </w:lvl>
    <w:lvl w:ilvl="1" w:tplc="B4E2D5C8">
      <w:start w:val="1"/>
      <w:numFmt w:val="decimal"/>
      <w:lvlText w:val="(%2)"/>
      <w:lvlJc w:val="left"/>
      <w:pPr>
        <w:ind w:left="1440" w:hanging="360"/>
      </w:pPr>
      <w:rPr>
        <w:b w:val="0"/>
        <w:bCs/>
        <w:sz w:val="20"/>
        <w:szCs w:val="2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0" w15:restartNumberingAfterBreak="0">
    <w:nsid w:val="599E5531"/>
    <w:multiLevelType w:val="multilevel"/>
    <w:tmpl w:val="528E7400"/>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1" w15:restartNumberingAfterBreak="0">
    <w:nsid w:val="59E02346"/>
    <w:multiLevelType w:val="hybridMultilevel"/>
    <w:tmpl w:val="4DF408C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5C7E0B08"/>
    <w:multiLevelType w:val="hybridMultilevel"/>
    <w:tmpl w:val="4516D706"/>
    <w:lvl w:ilvl="0" w:tplc="43EC42E8">
      <w:start w:val="1"/>
      <w:numFmt w:val="upperRoman"/>
      <w:lvlText w:val="%1."/>
      <w:lvlJc w:val="right"/>
      <w:pPr>
        <w:ind w:left="720" w:hanging="360"/>
      </w:pPr>
      <w:rPr>
        <w:b/>
        <w:color w:val="auto"/>
        <w:sz w:val="24"/>
        <w:szCs w:val="24"/>
      </w:rPr>
    </w:lvl>
    <w:lvl w:ilvl="1" w:tplc="B4E2D5C8">
      <w:start w:val="1"/>
      <w:numFmt w:val="decimal"/>
      <w:lvlText w:val="(%2)"/>
      <w:lvlJc w:val="left"/>
      <w:pPr>
        <w:ind w:left="1440" w:hanging="360"/>
      </w:pPr>
      <w:rPr>
        <w:b w:val="0"/>
        <w:bCs/>
        <w:sz w:val="20"/>
        <w:szCs w:val="20"/>
      </w:rPr>
    </w:lvl>
    <w:lvl w:ilvl="2" w:tplc="0415001B">
      <w:start w:val="1"/>
      <w:numFmt w:val="lowerRoman"/>
      <w:lvlText w:val="%3."/>
      <w:lvlJc w:val="right"/>
      <w:pPr>
        <w:ind w:left="2160" w:hanging="180"/>
      </w:pPr>
    </w:lvl>
    <w:lvl w:ilvl="3" w:tplc="344CAEA2">
      <w:start w:val="1"/>
      <w:numFmt w:val="decimal"/>
      <w:lvlText w:val="%4."/>
      <w:lvlJc w:val="left"/>
      <w:pPr>
        <w:ind w:left="2880" w:hanging="360"/>
      </w:pPr>
      <w:rPr>
        <w:b w:val="0"/>
        <w:bCs w:val="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3" w15:restartNumberingAfterBreak="0">
    <w:nsid w:val="5EB459F5"/>
    <w:multiLevelType w:val="hybridMultilevel"/>
    <w:tmpl w:val="F9F6E54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608F0F5B"/>
    <w:multiLevelType w:val="hybridMultilevel"/>
    <w:tmpl w:val="6CCEB6B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5" w15:restartNumberingAfterBreak="0">
    <w:nsid w:val="627C755B"/>
    <w:multiLevelType w:val="hybridMultilevel"/>
    <w:tmpl w:val="E614445C"/>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65D72878"/>
    <w:multiLevelType w:val="hybridMultilevel"/>
    <w:tmpl w:val="48D2F2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B74691F6">
      <w:start w:val="1"/>
      <w:numFmt w:val="decimal"/>
      <w:lvlText w:val="%7."/>
      <w:lvlJc w:val="left"/>
      <w:pPr>
        <w:ind w:left="5040" w:hanging="360"/>
      </w:pPr>
      <w:rPr>
        <w:b w:val="0"/>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7" w15:restartNumberingAfterBreak="0">
    <w:nsid w:val="686D5B45"/>
    <w:multiLevelType w:val="hybridMultilevel"/>
    <w:tmpl w:val="4224E7D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73B82EC3"/>
    <w:multiLevelType w:val="multilevel"/>
    <w:tmpl w:val="528E7400"/>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9" w15:restartNumberingAfterBreak="0">
    <w:nsid w:val="78407237"/>
    <w:multiLevelType w:val="hybridMultilevel"/>
    <w:tmpl w:val="BD3C1B34"/>
    <w:lvl w:ilvl="0" w:tplc="74320EBA">
      <w:start w:val="1"/>
      <w:numFmt w:val="decimal"/>
      <w:lvlText w:val="%1."/>
      <w:lvlJc w:val="left"/>
      <w:pPr>
        <w:ind w:left="720" w:hanging="360"/>
      </w:pPr>
      <w:rPr>
        <w:b w:val="0"/>
        <w:i w:val="0"/>
        <w:iCs w:val="0"/>
        <w:strike w:val="0"/>
        <w:dstrike w:val="0"/>
        <w:color w:val="auto"/>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0" w15:restartNumberingAfterBreak="0">
    <w:nsid w:val="78967621"/>
    <w:multiLevelType w:val="hybridMultilevel"/>
    <w:tmpl w:val="57E66ED8"/>
    <w:lvl w:ilvl="0" w:tplc="BBA8A604">
      <w:start w:val="1"/>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77C3280">
      <w:start w:val="1"/>
      <w:numFmt w:val="lowerLetter"/>
      <w:lvlText w:val="%2"/>
      <w:lvlJc w:val="left"/>
      <w:pPr>
        <w:ind w:left="11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63A9D30">
      <w:start w:val="1"/>
      <w:numFmt w:val="lowerRoman"/>
      <w:lvlText w:val="%3"/>
      <w:lvlJc w:val="left"/>
      <w:pPr>
        <w:ind w:left="18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F84837E">
      <w:start w:val="1"/>
      <w:numFmt w:val="decimal"/>
      <w:lvlText w:val="%4"/>
      <w:lvlJc w:val="left"/>
      <w:pPr>
        <w:ind w:left="25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8627148">
      <w:start w:val="1"/>
      <w:numFmt w:val="lowerLetter"/>
      <w:lvlText w:val="%5"/>
      <w:lvlJc w:val="left"/>
      <w:pPr>
        <w:ind w:left="32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9D0DE44">
      <w:start w:val="1"/>
      <w:numFmt w:val="lowerRoman"/>
      <w:lvlText w:val="%6"/>
      <w:lvlJc w:val="left"/>
      <w:pPr>
        <w:ind w:left="39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8642904">
      <w:start w:val="1"/>
      <w:numFmt w:val="decimal"/>
      <w:lvlText w:val="%7"/>
      <w:lvlJc w:val="left"/>
      <w:pPr>
        <w:ind w:left="47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1ED0DA">
      <w:start w:val="1"/>
      <w:numFmt w:val="lowerLetter"/>
      <w:lvlText w:val="%8"/>
      <w:lvlJc w:val="left"/>
      <w:pPr>
        <w:ind w:left="54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A627D8C">
      <w:start w:val="1"/>
      <w:numFmt w:val="lowerRoman"/>
      <w:lvlText w:val="%9"/>
      <w:lvlJc w:val="left"/>
      <w:pPr>
        <w:ind w:left="61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1" w15:restartNumberingAfterBreak="0">
    <w:nsid w:val="7E73442B"/>
    <w:multiLevelType w:val="multilevel"/>
    <w:tmpl w:val="69B844C4"/>
    <w:lvl w:ilvl="0">
      <w:start w:val="1"/>
      <w:numFmt w:val="decimal"/>
      <w:lvlText w:val="%1."/>
      <w:lvlJc w:val="left"/>
      <w:pPr>
        <w:tabs>
          <w:tab w:val="num" w:pos="360"/>
        </w:tabs>
        <w:ind w:left="360" w:hanging="360"/>
      </w:pPr>
      <w:rPr>
        <w:b w:val="0"/>
      </w:rPr>
    </w:lvl>
    <w:lvl w:ilvl="1">
      <w:start w:val="1"/>
      <w:numFmt w:val="decimal"/>
      <w:lvlText w:val="%2)"/>
      <w:lvlJc w:val="left"/>
      <w:pPr>
        <w:tabs>
          <w:tab w:val="num" w:pos="812"/>
        </w:tabs>
        <w:ind w:left="812" w:hanging="360"/>
      </w:pPr>
      <w:rPr>
        <w:rFonts w:ascii="Arial" w:eastAsia="Calibri" w:hAnsi="Arial" w:cs="Arial"/>
        <w:sz w:val="20"/>
        <w:szCs w:val="20"/>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num w:numId="1" w16cid:durableId="136224425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67171610">
    <w:abstractNumId w:val="59"/>
  </w:num>
  <w:num w:numId="3" w16cid:durableId="366347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80759701">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826227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39076828">
    <w:abstractNumId w:val="9"/>
    <w:lvlOverride w:ilvl="0">
      <w:startOverride w:val="1"/>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130444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7004046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46017693">
    <w:abstractNumId w:val="7"/>
    <w:lvlOverride w:ilvl="0">
      <w:startOverride w:val="1"/>
    </w:lvlOverride>
  </w:num>
  <w:num w:numId="10" w16cid:durableId="85007134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32848947">
    <w:abstractNumId w:val="18"/>
  </w:num>
  <w:num w:numId="12" w16cid:durableId="167110667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50813439">
    <w:abstractNumId w:val="10"/>
    <w:lvlOverride w:ilvl="0">
      <w:startOverride w:val="1"/>
    </w:lvlOverride>
  </w:num>
  <w:num w:numId="14" w16cid:durableId="293491479">
    <w:abstractNumId w:val="12"/>
    <w:lvlOverride w:ilvl="0">
      <w:startOverride w:val="1"/>
    </w:lvlOverride>
  </w:num>
  <w:num w:numId="15" w16cid:durableId="110126795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84855655">
    <w:abstractNumId w:val="55"/>
  </w:num>
  <w:num w:numId="17" w16cid:durableId="489758617">
    <w:abstractNumId w:val="50"/>
  </w:num>
  <w:num w:numId="18" w16cid:durableId="383412868">
    <w:abstractNumId w:val="46"/>
  </w:num>
  <w:num w:numId="19" w16cid:durableId="191188704">
    <w:abstractNumId w:val="44"/>
  </w:num>
  <w:num w:numId="20" w16cid:durableId="354573148">
    <w:abstractNumId w:val="53"/>
  </w:num>
  <w:num w:numId="21" w16cid:durableId="854538125">
    <w:abstractNumId w:val="28"/>
  </w:num>
  <w:num w:numId="22" w16cid:durableId="1814637485">
    <w:abstractNumId w:val="59"/>
  </w:num>
  <w:num w:numId="23" w16cid:durableId="469132864">
    <w:abstractNumId w:val="14"/>
    <w:lvlOverride w:ilvl="0">
      <w:startOverride w:val="1"/>
    </w:lvlOverride>
    <w:lvlOverride w:ilvl="1">
      <w:startOverride w:val="6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359624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69674767">
    <w:abstractNumId w:val="3"/>
    <w:lvlOverride w:ilvl="0">
      <w:startOverride w:val="1"/>
    </w:lvlOverride>
  </w:num>
  <w:num w:numId="26" w16cid:durableId="1905332874">
    <w:abstractNumId w:val="51"/>
  </w:num>
  <w:num w:numId="27" w16cid:durableId="1438064134">
    <w:abstractNumId w:val="36"/>
  </w:num>
  <w:num w:numId="28" w16cid:durableId="1595548689">
    <w:abstractNumId w:val="61"/>
  </w:num>
  <w:num w:numId="29" w16cid:durableId="959528800">
    <w:abstractNumId w:val="35"/>
  </w:num>
  <w:num w:numId="30" w16cid:durableId="1649506587">
    <w:abstractNumId w:val="33"/>
  </w:num>
  <w:num w:numId="31" w16cid:durableId="1735465757">
    <w:abstractNumId w:val="40"/>
  </w:num>
  <w:num w:numId="32" w16cid:durableId="1371414891">
    <w:abstractNumId w:val="31"/>
  </w:num>
  <w:num w:numId="33" w16cid:durableId="1177889745">
    <w:abstractNumId w:val="58"/>
  </w:num>
  <w:num w:numId="34" w16cid:durableId="578028873">
    <w:abstractNumId w:val="41"/>
  </w:num>
  <w:num w:numId="35" w16cid:durableId="1151406743">
    <w:abstractNumId w:val="56"/>
  </w:num>
  <w:num w:numId="36" w16cid:durableId="615865037">
    <w:abstractNumId w:val="11"/>
  </w:num>
  <w:num w:numId="37" w16cid:durableId="1077819715">
    <w:abstractNumId w:val="52"/>
  </w:num>
  <w:num w:numId="38" w16cid:durableId="310718765">
    <w:abstractNumId w:val="57"/>
  </w:num>
  <w:num w:numId="39" w16cid:durableId="226887012">
    <w:abstractNumId w:val="47"/>
  </w:num>
  <w:num w:numId="40" w16cid:durableId="251012614">
    <w:abstractNumId w:val="29"/>
  </w:num>
  <w:num w:numId="41" w16cid:durableId="1764640171">
    <w:abstractNumId w:val="22"/>
  </w:num>
  <w:num w:numId="42" w16cid:durableId="1653870527">
    <w:abstractNumId w:val="23"/>
  </w:num>
  <w:num w:numId="43" w16cid:durableId="847985049">
    <w:abstractNumId w:val="54"/>
  </w:num>
  <w:num w:numId="44" w16cid:durableId="554853369">
    <w:abstractNumId w:val="17"/>
  </w:num>
  <w:num w:numId="45" w16cid:durableId="453528361">
    <w:abstractNumId w:val="26"/>
  </w:num>
  <w:num w:numId="46" w16cid:durableId="284432581">
    <w:abstractNumId w:val="34"/>
  </w:num>
  <w:num w:numId="47" w16cid:durableId="776364016">
    <w:abstractNumId w:val="60"/>
  </w:num>
  <w:num w:numId="48" w16cid:durableId="1139881840">
    <w:abstractNumId w:val="38"/>
  </w:num>
  <w:num w:numId="49" w16cid:durableId="1876186456">
    <w:abstractNumId w:val="19"/>
  </w:num>
  <w:num w:numId="50" w16cid:durableId="1468626687">
    <w:abstractNumId w:val="27"/>
  </w:num>
  <w:num w:numId="51" w16cid:durableId="529952829">
    <w:abstractNumId w:val="43"/>
  </w:num>
  <w:num w:numId="52" w16cid:durableId="481428522">
    <w:abstractNumId w:val="20"/>
  </w:num>
  <w:num w:numId="53" w16cid:durableId="2003046710">
    <w:abstractNumId w:val="16"/>
  </w:num>
  <w:num w:numId="54" w16cid:durableId="21175781">
    <w:abstractNumId w:val="30"/>
  </w:num>
  <w:num w:numId="55" w16cid:durableId="183592264">
    <w:abstractNumId w:val="42"/>
  </w:num>
  <w:num w:numId="56" w16cid:durableId="1513685678">
    <w:abstractNumId w:val="39"/>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612"/>
    <w:rsid w:val="00005AB5"/>
    <w:rsid w:val="00007E0D"/>
    <w:rsid w:val="00011C6C"/>
    <w:rsid w:val="00016824"/>
    <w:rsid w:val="000223C6"/>
    <w:rsid w:val="00026F32"/>
    <w:rsid w:val="0003039A"/>
    <w:rsid w:val="000333A0"/>
    <w:rsid w:val="00034881"/>
    <w:rsid w:val="00037577"/>
    <w:rsid w:val="00037D90"/>
    <w:rsid w:val="00050B68"/>
    <w:rsid w:val="00050BDB"/>
    <w:rsid w:val="00054B7F"/>
    <w:rsid w:val="000629D8"/>
    <w:rsid w:val="0006376E"/>
    <w:rsid w:val="00070210"/>
    <w:rsid w:val="00072C81"/>
    <w:rsid w:val="00072FBC"/>
    <w:rsid w:val="00074148"/>
    <w:rsid w:val="000804DA"/>
    <w:rsid w:val="00084195"/>
    <w:rsid w:val="00091B06"/>
    <w:rsid w:val="000A1485"/>
    <w:rsid w:val="000A4FFF"/>
    <w:rsid w:val="000B048B"/>
    <w:rsid w:val="000C007B"/>
    <w:rsid w:val="000C0909"/>
    <w:rsid w:val="000C236E"/>
    <w:rsid w:val="000C3B00"/>
    <w:rsid w:val="000C5EB2"/>
    <w:rsid w:val="000C63C2"/>
    <w:rsid w:val="000D7534"/>
    <w:rsid w:val="000E0AE9"/>
    <w:rsid w:val="000E1C26"/>
    <w:rsid w:val="000E247E"/>
    <w:rsid w:val="000E4443"/>
    <w:rsid w:val="000E5994"/>
    <w:rsid w:val="000F2114"/>
    <w:rsid w:val="00105ED5"/>
    <w:rsid w:val="0011339C"/>
    <w:rsid w:val="0011458C"/>
    <w:rsid w:val="00133E01"/>
    <w:rsid w:val="00134F6C"/>
    <w:rsid w:val="00135B24"/>
    <w:rsid w:val="001370E6"/>
    <w:rsid w:val="0014396F"/>
    <w:rsid w:val="0014465D"/>
    <w:rsid w:val="00152409"/>
    <w:rsid w:val="001544B0"/>
    <w:rsid w:val="00164A47"/>
    <w:rsid w:val="00165421"/>
    <w:rsid w:val="00165956"/>
    <w:rsid w:val="00165BEA"/>
    <w:rsid w:val="00165C01"/>
    <w:rsid w:val="00166175"/>
    <w:rsid w:val="00173430"/>
    <w:rsid w:val="0017568E"/>
    <w:rsid w:val="001760FB"/>
    <w:rsid w:val="00185153"/>
    <w:rsid w:val="00193FA0"/>
    <w:rsid w:val="001975BA"/>
    <w:rsid w:val="001A055C"/>
    <w:rsid w:val="001A5CF7"/>
    <w:rsid w:val="001B291E"/>
    <w:rsid w:val="001B33C4"/>
    <w:rsid w:val="001C2BC8"/>
    <w:rsid w:val="001D0D5A"/>
    <w:rsid w:val="001D696D"/>
    <w:rsid w:val="001E4450"/>
    <w:rsid w:val="001E534B"/>
    <w:rsid w:val="001E6BC0"/>
    <w:rsid w:val="001F32E0"/>
    <w:rsid w:val="001F55F7"/>
    <w:rsid w:val="002060C3"/>
    <w:rsid w:val="00206C6B"/>
    <w:rsid w:val="00210C88"/>
    <w:rsid w:val="0021191C"/>
    <w:rsid w:val="00214439"/>
    <w:rsid w:val="002174A8"/>
    <w:rsid w:val="002207F0"/>
    <w:rsid w:val="00224116"/>
    <w:rsid w:val="00230EAB"/>
    <w:rsid w:val="00245BE9"/>
    <w:rsid w:val="002461FC"/>
    <w:rsid w:val="002506F7"/>
    <w:rsid w:val="00253123"/>
    <w:rsid w:val="00257AD1"/>
    <w:rsid w:val="00260E7A"/>
    <w:rsid w:val="002610AA"/>
    <w:rsid w:val="00263D68"/>
    <w:rsid w:val="00272FC2"/>
    <w:rsid w:val="0027381E"/>
    <w:rsid w:val="002753C1"/>
    <w:rsid w:val="00275D2C"/>
    <w:rsid w:val="0028787B"/>
    <w:rsid w:val="002909ED"/>
    <w:rsid w:val="00291B23"/>
    <w:rsid w:val="00293E1F"/>
    <w:rsid w:val="00297A18"/>
    <w:rsid w:val="002A3941"/>
    <w:rsid w:val="002A4E66"/>
    <w:rsid w:val="002A5BEF"/>
    <w:rsid w:val="002B42F6"/>
    <w:rsid w:val="002B5144"/>
    <w:rsid w:val="002C365A"/>
    <w:rsid w:val="002C766B"/>
    <w:rsid w:val="002E2946"/>
    <w:rsid w:val="002E3CA1"/>
    <w:rsid w:val="002E3FBF"/>
    <w:rsid w:val="002E5D40"/>
    <w:rsid w:val="002F1517"/>
    <w:rsid w:val="002F6D89"/>
    <w:rsid w:val="00301A1C"/>
    <w:rsid w:val="00302C5C"/>
    <w:rsid w:val="00306EC1"/>
    <w:rsid w:val="00307325"/>
    <w:rsid w:val="00320E21"/>
    <w:rsid w:val="0032114F"/>
    <w:rsid w:val="00324A8E"/>
    <w:rsid w:val="00327AC4"/>
    <w:rsid w:val="003306DA"/>
    <w:rsid w:val="0033107F"/>
    <w:rsid w:val="00332143"/>
    <w:rsid w:val="003337D8"/>
    <w:rsid w:val="00334597"/>
    <w:rsid w:val="00345237"/>
    <w:rsid w:val="003568EB"/>
    <w:rsid w:val="00362D0C"/>
    <w:rsid w:val="003646A3"/>
    <w:rsid w:val="00364DD3"/>
    <w:rsid w:val="0037028A"/>
    <w:rsid w:val="00370A14"/>
    <w:rsid w:val="003715EF"/>
    <w:rsid w:val="00371A51"/>
    <w:rsid w:val="00371F7A"/>
    <w:rsid w:val="0037545D"/>
    <w:rsid w:val="003757CD"/>
    <w:rsid w:val="0037753F"/>
    <w:rsid w:val="0038349C"/>
    <w:rsid w:val="00383FC5"/>
    <w:rsid w:val="00384EFB"/>
    <w:rsid w:val="0039045B"/>
    <w:rsid w:val="00391326"/>
    <w:rsid w:val="0039197F"/>
    <w:rsid w:val="0039513C"/>
    <w:rsid w:val="0039571A"/>
    <w:rsid w:val="003A34D4"/>
    <w:rsid w:val="003A382E"/>
    <w:rsid w:val="003A70CF"/>
    <w:rsid w:val="003B0745"/>
    <w:rsid w:val="003B15F6"/>
    <w:rsid w:val="003B2500"/>
    <w:rsid w:val="003E3181"/>
    <w:rsid w:val="003E33E0"/>
    <w:rsid w:val="003E533E"/>
    <w:rsid w:val="003E6FB3"/>
    <w:rsid w:val="003F43B7"/>
    <w:rsid w:val="003F7B3C"/>
    <w:rsid w:val="00403ACE"/>
    <w:rsid w:val="004043B9"/>
    <w:rsid w:val="004058CA"/>
    <w:rsid w:val="0040661F"/>
    <w:rsid w:val="00410E31"/>
    <w:rsid w:val="0041574E"/>
    <w:rsid w:val="00417620"/>
    <w:rsid w:val="00421B2B"/>
    <w:rsid w:val="004256CA"/>
    <w:rsid w:val="00425F2B"/>
    <w:rsid w:val="00432216"/>
    <w:rsid w:val="00433546"/>
    <w:rsid w:val="00435712"/>
    <w:rsid w:val="00442CE2"/>
    <w:rsid w:val="00447D02"/>
    <w:rsid w:val="004543A6"/>
    <w:rsid w:val="0045479C"/>
    <w:rsid w:val="00460A9C"/>
    <w:rsid w:val="00461D97"/>
    <w:rsid w:val="0046395E"/>
    <w:rsid w:val="00464A49"/>
    <w:rsid w:val="00467212"/>
    <w:rsid w:val="00471980"/>
    <w:rsid w:val="0047201D"/>
    <w:rsid w:val="00474EA0"/>
    <w:rsid w:val="0048286F"/>
    <w:rsid w:val="0048596E"/>
    <w:rsid w:val="0048783F"/>
    <w:rsid w:val="0048786E"/>
    <w:rsid w:val="004909DF"/>
    <w:rsid w:val="00490DED"/>
    <w:rsid w:val="0049111F"/>
    <w:rsid w:val="00492DF1"/>
    <w:rsid w:val="004946C9"/>
    <w:rsid w:val="0049767E"/>
    <w:rsid w:val="004A06C3"/>
    <w:rsid w:val="004B1C49"/>
    <w:rsid w:val="004B2612"/>
    <w:rsid w:val="004B2C9C"/>
    <w:rsid w:val="004B4DF8"/>
    <w:rsid w:val="004B5E6B"/>
    <w:rsid w:val="004D1DE0"/>
    <w:rsid w:val="004D2C26"/>
    <w:rsid w:val="004D6318"/>
    <w:rsid w:val="004F0C23"/>
    <w:rsid w:val="004F6C2E"/>
    <w:rsid w:val="00505A09"/>
    <w:rsid w:val="00510CA8"/>
    <w:rsid w:val="00512B35"/>
    <w:rsid w:val="00515063"/>
    <w:rsid w:val="00526F39"/>
    <w:rsid w:val="005357BC"/>
    <w:rsid w:val="005359D6"/>
    <w:rsid w:val="00540F98"/>
    <w:rsid w:val="005429DF"/>
    <w:rsid w:val="005430A9"/>
    <w:rsid w:val="00550477"/>
    <w:rsid w:val="005536DB"/>
    <w:rsid w:val="0057178E"/>
    <w:rsid w:val="0057392F"/>
    <w:rsid w:val="00577357"/>
    <w:rsid w:val="00580B25"/>
    <w:rsid w:val="00581315"/>
    <w:rsid w:val="0058582D"/>
    <w:rsid w:val="00592212"/>
    <w:rsid w:val="0059398B"/>
    <w:rsid w:val="00595609"/>
    <w:rsid w:val="005A234B"/>
    <w:rsid w:val="005A299F"/>
    <w:rsid w:val="005A65D0"/>
    <w:rsid w:val="005B08C4"/>
    <w:rsid w:val="005C071A"/>
    <w:rsid w:val="005C268D"/>
    <w:rsid w:val="005C75BF"/>
    <w:rsid w:val="005D2509"/>
    <w:rsid w:val="005D6FBF"/>
    <w:rsid w:val="005E46A4"/>
    <w:rsid w:val="005F4120"/>
    <w:rsid w:val="005F6D0D"/>
    <w:rsid w:val="00600E2D"/>
    <w:rsid w:val="00601A57"/>
    <w:rsid w:val="006178E7"/>
    <w:rsid w:val="0063286A"/>
    <w:rsid w:val="006363AD"/>
    <w:rsid w:val="00641B35"/>
    <w:rsid w:val="00643367"/>
    <w:rsid w:val="006441C4"/>
    <w:rsid w:val="00645045"/>
    <w:rsid w:val="00652AAC"/>
    <w:rsid w:val="0065389F"/>
    <w:rsid w:val="00662C20"/>
    <w:rsid w:val="00667655"/>
    <w:rsid w:val="00671D62"/>
    <w:rsid w:val="00672781"/>
    <w:rsid w:val="00675C95"/>
    <w:rsid w:val="00681EA8"/>
    <w:rsid w:val="00684599"/>
    <w:rsid w:val="00687493"/>
    <w:rsid w:val="00690945"/>
    <w:rsid w:val="00697AEF"/>
    <w:rsid w:val="00697CAD"/>
    <w:rsid w:val="006A056C"/>
    <w:rsid w:val="006A63CF"/>
    <w:rsid w:val="006A7DF8"/>
    <w:rsid w:val="006B0F51"/>
    <w:rsid w:val="006B2ED6"/>
    <w:rsid w:val="006B7850"/>
    <w:rsid w:val="006C1B4C"/>
    <w:rsid w:val="006C5361"/>
    <w:rsid w:val="006C7749"/>
    <w:rsid w:val="006D4466"/>
    <w:rsid w:val="006E4920"/>
    <w:rsid w:val="006E6EED"/>
    <w:rsid w:val="006F23B4"/>
    <w:rsid w:val="006F42F8"/>
    <w:rsid w:val="006F65D9"/>
    <w:rsid w:val="00701F07"/>
    <w:rsid w:val="00702CBA"/>
    <w:rsid w:val="00705B1D"/>
    <w:rsid w:val="00714B35"/>
    <w:rsid w:val="00717803"/>
    <w:rsid w:val="007210A4"/>
    <w:rsid w:val="007217C6"/>
    <w:rsid w:val="00721E1A"/>
    <w:rsid w:val="00726DE5"/>
    <w:rsid w:val="00735817"/>
    <w:rsid w:val="00737517"/>
    <w:rsid w:val="00741A38"/>
    <w:rsid w:val="00742B98"/>
    <w:rsid w:val="00742EE7"/>
    <w:rsid w:val="00754E41"/>
    <w:rsid w:val="0075637C"/>
    <w:rsid w:val="0076531E"/>
    <w:rsid w:val="007673A4"/>
    <w:rsid w:val="0077682B"/>
    <w:rsid w:val="007812B0"/>
    <w:rsid w:val="00781F14"/>
    <w:rsid w:val="007919E0"/>
    <w:rsid w:val="00791E84"/>
    <w:rsid w:val="007921B5"/>
    <w:rsid w:val="00793EF3"/>
    <w:rsid w:val="007A0F64"/>
    <w:rsid w:val="007B3721"/>
    <w:rsid w:val="007B40AB"/>
    <w:rsid w:val="007C1174"/>
    <w:rsid w:val="007C4BAE"/>
    <w:rsid w:val="007C515F"/>
    <w:rsid w:val="007C5ED3"/>
    <w:rsid w:val="007D07D1"/>
    <w:rsid w:val="007D1C8C"/>
    <w:rsid w:val="007D7482"/>
    <w:rsid w:val="007E25AE"/>
    <w:rsid w:val="007E33F9"/>
    <w:rsid w:val="007E5298"/>
    <w:rsid w:val="007E5412"/>
    <w:rsid w:val="007F0AAD"/>
    <w:rsid w:val="007F1FB4"/>
    <w:rsid w:val="007F3B4D"/>
    <w:rsid w:val="00800D8B"/>
    <w:rsid w:val="0080173A"/>
    <w:rsid w:val="008018D5"/>
    <w:rsid w:val="00804A10"/>
    <w:rsid w:val="00811810"/>
    <w:rsid w:val="0081225C"/>
    <w:rsid w:val="00817AA3"/>
    <w:rsid w:val="00817E9A"/>
    <w:rsid w:val="00821198"/>
    <w:rsid w:val="0082176C"/>
    <w:rsid w:val="00823DE5"/>
    <w:rsid w:val="00825446"/>
    <w:rsid w:val="00830DBA"/>
    <w:rsid w:val="00832DBF"/>
    <w:rsid w:val="00841686"/>
    <w:rsid w:val="0084414A"/>
    <w:rsid w:val="00845F2B"/>
    <w:rsid w:val="00847603"/>
    <w:rsid w:val="00850052"/>
    <w:rsid w:val="00850930"/>
    <w:rsid w:val="00854B6A"/>
    <w:rsid w:val="0085702A"/>
    <w:rsid w:val="008576F2"/>
    <w:rsid w:val="00860589"/>
    <w:rsid w:val="00872AE4"/>
    <w:rsid w:val="00873528"/>
    <w:rsid w:val="00877077"/>
    <w:rsid w:val="008823A0"/>
    <w:rsid w:val="00883383"/>
    <w:rsid w:val="00884D0F"/>
    <w:rsid w:val="00886ECB"/>
    <w:rsid w:val="00897074"/>
    <w:rsid w:val="008A17FC"/>
    <w:rsid w:val="008A455D"/>
    <w:rsid w:val="008B1566"/>
    <w:rsid w:val="008B2EC8"/>
    <w:rsid w:val="008C1B59"/>
    <w:rsid w:val="008C1FAE"/>
    <w:rsid w:val="008C7443"/>
    <w:rsid w:val="008C74FA"/>
    <w:rsid w:val="008D7044"/>
    <w:rsid w:val="008E23BB"/>
    <w:rsid w:val="008E4337"/>
    <w:rsid w:val="008E4610"/>
    <w:rsid w:val="008E6039"/>
    <w:rsid w:val="008F2AB3"/>
    <w:rsid w:val="008F2B05"/>
    <w:rsid w:val="008F4D20"/>
    <w:rsid w:val="008F7A32"/>
    <w:rsid w:val="009031D2"/>
    <w:rsid w:val="00904396"/>
    <w:rsid w:val="00905608"/>
    <w:rsid w:val="00911E95"/>
    <w:rsid w:val="00920D4F"/>
    <w:rsid w:val="00920D78"/>
    <w:rsid w:val="009220FE"/>
    <w:rsid w:val="00930C84"/>
    <w:rsid w:val="00933F65"/>
    <w:rsid w:val="00937346"/>
    <w:rsid w:val="00940015"/>
    <w:rsid w:val="00941C5E"/>
    <w:rsid w:val="0095245F"/>
    <w:rsid w:val="00952C58"/>
    <w:rsid w:val="00954A3D"/>
    <w:rsid w:val="00956F13"/>
    <w:rsid w:val="00962285"/>
    <w:rsid w:val="00962F35"/>
    <w:rsid w:val="0096601A"/>
    <w:rsid w:val="009712A7"/>
    <w:rsid w:val="00972B6B"/>
    <w:rsid w:val="00977D18"/>
    <w:rsid w:val="00981FBD"/>
    <w:rsid w:val="0098555A"/>
    <w:rsid w:val="00991144"/>
    <w:rsid w:val="00996561"/>
    <w:rsid w:val="009A14B5"/>
    <w:rsid w:val="009A4E04"/>
    <w:rsid w:val="009A5168"/>
    <w:rsid w:val="009B1D35"/>
    <w:rsid w:val="009B1EB7"/>
    <w:rsid w:val="009C045C"/>
    <w:rsid w:val="009C15AE"/>
    <w:rsid w:val="009C2045"/>
    <w:rsid w:val="009C5D5E"/>
    <w:rsid w:val="009C6C02"/>
    <w:rsid w:val="009C6FF2"/>
    <w:rsid w:val="009D7B8E"/>
    <w:rsid w:val="009F0E8A"/>
    <w:rsid w:val="009F2C8E"/>
    <w:rsid w:val="009F409C"/>
    <w:rsid w:val="009F7279"/>
    <w:rsid w:val="00A1009F"/>
    <w:rsid w:val="00A11E8E"/>
    <w:rsid w:val="00A145BE"/>
    <w:rsid w:val="00A16160"/>
    <w:rsid w:val="00A17890"/>
    <w:rsid w:val="00A23993"/>
    <w:rsid w:val="00A24A9B"/>
    <w:rsid w:val="00A26AE5"/>
    <w:rsid w:val="00A30695"/>
    <w:rsid w:val="00A308D1"/>
    <w:rsid w:val="00A32D66"/>
    <w:rsid w:val="00A33DDE"/>
    <w:rsid w:val="00A432E0"/>
    <w:rsid w:val="00A518F9"/>
    <w:rsid w:val="00A578A6"/>
    <w:rsid w:val="00A6236F"/>
    <w:rsid w:val="00A6432A"/>
    <w:rsid w:val="00A66F89"/>
    <w:rsid w:val="00A7305F"/>
    <w:rsid w:val="00A77500"/>
    <w:rsid w:val="00A77B44"/>
    <w:rsid w:val="00A77F9B"/>
    <w:rsid w:val="00A812A6"/>
    <w:rsid w:val="00A847B3"/>
    <w:rsid w:val="00A93703"/>
    <w:rsid w:val="00A94FEA"/>
    <w:rsid w:val="00A97342"/>
    <w:rsid w:val="00AA478D"/>
    <w:rsid w:val="00AB0FE4"/>
    <w:rsid w:val="00AB4E97"/>
    <w:rsid w:val="00AB7227"/>
    <w:rsid w:val="00AC248C"/>
    <w:rsid w:val="00AC2D97"/>
    <w:rsid w:val="00AC3B5F"/>
    <w:rsid w:val="00AD08FE"/>
    <w:rsid w:val="00AD22A8"/>
    <w:rsid w:val="00AD27F5"/>
    <w:rsid w:val="00AD3258"/>
    <w:rsid w:val="00AD78DC"/>
    <w:rsid w:val="00AE02F5"/>
    <w:rsid w:val="00AE27B1"/>
    <w:rsid w:val="00AE7AB7"/>
    <w:rsid w:val="00AF0AD6"/>
    <w:rsid w:val="00AF2479"/>
    <w:rsid w:val="00AF3BFA"/>
    <w:rsid w:val="00B02225"/>
    <w:rsid w:val="00B022FD"/>
    <w:rsid w:val="00B03BF5"/>
    <w:rsid w:val="00B07688"/>
    <w:rsid w:val="00B07A26"/>
    <w:rsid w:val="00B25737"/>
    <w:rsid w:val="00B26658"/>
    <w:rsid w:val="00B27996"/>
    <w:rsid w:val="00B302B4"/>
    <w:rsid w:val="00B3299C"/>
    <w:rsid w:val="00B42B8E"/>
    <w:rsid w:val="00B44000"/>
    <w:rsid w:val="00B46590"/>
    <w:rsid w:val="00B46D8F"/>
    <w:rsid w:val="00B50057"/>
    <w:rsid w:val="00B51C7F"/>
    <w:rsid w:val="00B550DB"/>
    <w:rsid w:val="00B61AED"/>
    <w:rsid w:val="00B62090"/>
    <w:rsid w:val="00B6507E"/>
    <w:rsid w:val="00B67DB3"/>
    <w:rsid w:val="00B70B23"/>
    <w:rsid w:val="00B72BF7"/>
    <w:rsid w:val="00B773B7"/>
    <w:rsid w:val="00B8179E"/>
    <w:rsid w:val="00B865C4"/>
    <w:rsid w:val="00B86C60"/>
    <w:rsid w:val="00B87B40"/>
    <w:rsid w:val="00B92491"/>
    <w:rsid w:val="00B9601C"/>
    <w:rsid w:val="00B97A1B"/>
    <w:rsid w:val="00BA7AB5"/>
    <w:rsid w:val="00BB5410"/>
    <w:rsid w:val="00BC0B52"/>
    <w:rsid w:val="00BC1651"/>
    <w:rsid w:val="00BC3BFC"/>
    <w:rsid w:val="00BC5256"/>
    <w:rsid w:val="00BC7CFB"/>
    <w:rsid w:val="00BD141A"/>
    <w:rsid w:val="00BD31BC"/>
    <w:rsid w:val="00BD3DD0"/>
    <w:rsid w:val="00BE1FEA"/>
    <w:rsid w:val="00BE2BBC"/>
    <w:rsid w:val="00BE57AE"/>
    <w:rsid w:val="00BE71F8"/>
    <w:rsid w:val="00BE7649"/>
    <w:rsid w:val="00BF63E7"/>
    <w:rsid w:val="00C1170D"/>
    <w:rsid w:val="00C126D5"/>
    <w:rsid w:val="00C206F0"/>
    <w:rsid w:val="00C213F0"/>
    <w:rsid w:val="00C24C4E"/>
    <w:rsid w:val="00C25E92"/>
    <w:rsid w:val="00C26DB0"/>
    <w:rsid w:val="00C32D95"/>
    <w:rsid w:val="00C33489"/>
    <w:rsid w:val="00C41EE8"/>
    <w:rsid w:val="00C470FB"/>
    <w:rsid w:val="00C551A1"/>
    <w:rsid w:val="00C60F58"/>
    <w:rsid w:val="00C640C6"/>
    <w:rsid w:val="00C64F17"/>
    <w:rsid w:val="00C70544"/>
    <w:rsid w:val="00C71FF7"/>
    <w:rsid w:val="00C804E5"/>
    <w:rsid w:val="00C856AC"/>
    <w:rsid w:val="00C93975"/>
    <w:rsid w:val="00C97B67"/>
    <w:rsid w:val="00CA63C5"/>
    <w:rsid w:val="00CA7057"/>
    <w:rsid w:val="00CB110F"/>
    <w:rsid w:val="00CB3EC5"/>
    <w:rsid w:val="00CB4238"/>
    <w:rsid w:val="00CC2FD5"/>
    <w:rsid w:val="00CC6646"/>
    <w:rsid w:val="00CC7081"/>
    <w:rsid w:val="00CD087C"/>
    <w:rsid w:val="00CD2A75"/>
    <w:rsid w:val="00CE52D3"/>
    <w:rsid w:val="00CE6C1F"/>
    <w:rsid w:val="00CE7171"/>
    <w:rsid w:val="00CE7CAA"/>
    <w:rsid w:val="00CF2C9C"/>
    <w:rsid w:val="00D017E9"/>
    <w:rsid w:val="00D12BCC"/>
    <w:rsid w:val="00D140CB"/>
    <w:rsid w:val="00D228F4"/>
    <w:rsid w:val="00D26F4F"/>
    <w:rsid w:val="00D33187"/>
    <w:rsid w:val="00D4496D"/>
    <w:rsid w:val="00D5191D"/>
    <w:rsid w:val="00D51FAC"/>
    <w:rsid w:val="00D5384D"/>
    <w:rsid w:val="00D539D1"/>
    <w:rsid w:val="00D54793"/>
    <w:rsid w:val="00D5668A"/>
    <w:rsid w:val="00D569F4"/>
    <w:rsid w:val="00D57624"/>
    <w:rsid w:val="00D65B28"/>
    <w:rsid w:val="00D67B58"/>
    <w:rsid w:val="00D70744"/>
    <w:rsid w:val="00D761C7"/>
    <w:rsid w:val="00D77483"/>
    <w:rsid w:val="00D77F6E"/>
    <w:rsid w:val="00D854CD"/>
    <w:rsid w:val="00D86A54"/>
    <w:rsid w:val="00D90A06"/>
    <w:rsid w:val="00DA2704"/>
    <w:rsid w:val="00DA6F24"/>
    <w:rsid w:val="00DB2B50"/>
    <w:rsid w:val="00DB3706"/>
    <w:rsid w:val="00DC0B51"/>
    <w:rsid w:val="00DD7ADB"/>
    <w:rsid w:val="00DE0AD9"/>
    <w:rsid w:val="00DE0FA6"/>
    <w:rsid w:val="00DE69F9"/>
    <w:rsid w:val="00DE7927"/>
    <w:rsid w:val="00DF2256"/>
    <w:rsid w:val="00DF2FFD"/>
    <w:rsid w:val="00DF4929"/>
    <w:rsid w:val="00DF56E6"/>
    <w:rsid w:val="00DF78D2"/>
    <w:rsid w:val="00E02733"/>
    <w:rsid w:val="00E03B1E"/>
    <w:rsid w:val="00E05233"/>
    <w:rsid w:val="00E057AB"/>
    <w:rsid w:val="00E06638"/>
    <w:rsid w:val="00E15612"/>
    <w:rsid w:val="00E1667B"/>
    <w:rsid w:val="00E16F9C"/>
    <w:rsid w:val="00E17EA3"/>
    <w:rsid w:val="00E24C84"/>
    <w:rsid w:val="00E25D6A"/>
    <w:rsid w:val="00E25E83"/>
    <w:rsid w:val="00E2731B"/>
    <w:rsid w:val="00E30111"/>
    <w:rsid w:val="00E310AA"/>
    <w:rsid w:val="00E33AB8"/>
    <w:rsid w:val="00E40C78"/>
    <w:rsid w:val="00E421F7"/>
    <w:rsid w:val="00E51789"/>
    <w:rsid w:val="00E546C2"/>
    <w:rsid w:val="00E56E1F"/>
    <w:rsid w:val="00E6524B"/>
    <w:rsid w:val="00E7007A"/>
    <w:rsid w:val="00E7277A"/>
    <w:rsid w:val="00E72783"/>
    <w:rsid w:val="00E72C09"/>
    <w:rsid w:val="00E74A32"/>
    <w:rsid w:val="00E74BAD"/>
    <w:rsid w:val="00E76EEB"/>
    <w:rsid w:val="00E90885"/>
    <w:rsid w:val="00E928D6"/>
    <w:rsid w:val="00E92DFC"/>
    <w:rsid w:val="00E9338A"/>
    <w:rsid w:val="00E937F0"/>
    <w:rsid w:val="00E939F6"/>
    <w:rsid w:val="00E975FC"/>
    <w:rsid w:val="00EA5125"/>
    <w:rsid w:val="00EA57EE"/>
    <w:rsid w:val="00EA5807"/>
    <w:rsid w:val="00EB1A4B"/>
    <w:rsid w:val="00EB5545"/>
    <w:rsid w:val="00EC0B98"/>
    <w:rsid w:val="00EC4263"/>
    <w:rsid w:val="00ED5584"/>
    <w:rsid w:val="00ED5629"/>
    <w:rsid w:val="00ED6B60"/>
    <w:rsid w:val="00EE051F"/>
    <w:rsid w:val="00EE1A43"/>
    <w:rsid w:val="00EE3A49"/>
    <w:rsid w:val="00EE6F14"/>
    <w:rsid w:val="00EF1929"/>
    <w:rsid w:val="00EF5772"/>
    <w:rsid w:val="00F12979"/>
    <w:rsid w:val="00F12D17"/>
    <w:rsid w:val="00F16149"/>
    <w:rsid w:val="00F226A7"/>
    <w:rsid w:val="00F27CF9"/>
    <w:rsid w:val="00F30C33"/>
    <w:rsid w:val="00F41A56"/>
    <w:rsid w:val="00F42460"/>
    <w:rsid w:val="00F4314E"/>
    <w:rsid w:val="00F45306"/>
    <w:rsid w:val="00F46CE8"/>
    <w:rsid w:val="00F474D6"/>
    <w:rsid w:val="00F5278E"/>
    <w:rsid w:val="00F560A7"/>
    <w:rsid w:val="00F72EBF"/>
    <w:rsid w:val="00F73F38"/>
    <w:rsid w:val="00F75D25"/>
    <w:rsid w:val="00F81682"/>
    <w:rsid w:val="00F84039"/>
    <w:rsid w:val="00F91310"/>
    <w:rsid w:val="00FA1481"/>
    <w:rsid w:val="00FB02FE"/>
    <w:rsid w:val="00FB0766"/>
    <w:rsid w:val="00FB42C0"/>
    <w:rsid w:val="00FB6CBA"/>
    <w:rsid w:val="00FD3198"/>
    <w:rsid w:val="00FF0AB4"/>
    <w:rsid w:val="00FF30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62FF1"/>
  <w15:docId w15:val="{0C6BC5EE-B2ED-45A8-ACA3-4A1A5C7C9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75D25"/>
    <w:pPr>
      <w:suppressAutoHyphens/>
      <w:spacing w:after="200" w:line="276" w:lineRule="auto"/>
    </w:pPr>
    <w:rPr>
      <w:rFonts w:ascii="Calibri" w:eastAsia="Calibri" w:hAnsi="Calibri"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F75D25"/>
    <w:pPr>
      <w:spacing w:before="280" w:after="280" w:line="240" w:lineRule="auto"/>
      <w:jc w:val="both"/>
    </w:pPr>
    <w:rPr>
      <w:rFonts w:ascii="Tahoma" w:eastAsia="Times New Roman" w:hAnsi="Tahoma" w:cs="Tahoma"/>
      <w:kern w:val="2"/>
      <w:sz w:val="24"/>
      <w:szCs w:val="24"/>
    </w:rPr>
  </w:style>
  <w:style w:type="paragraph" w:styleId="Nagwek">
    <w:name w:val="header"/>
    <w:basedOn w:val="Normalny"/>
    <w:link w:val="NagwekZnak"/>
    <w:uiPriority w:val="99"/>
    <w:unhideWhenUsed/>
    <w:rsid w:val="00F75D25"/>
    <w:pPr>
      <w:tabs>
        <w:tab w:val="center" w:pos="4536"/>
        <w:tab w:val="right" w:pos="9072"/>
      </w:tabs>
      <w:spacing w:after="0" w:line="240" w:lineRule="auto"/>
    </w:pPr>
    <w:rPr>
      <w:rFonts w:cs="Times New Roman"/>
      <w:sz w:val="20"/>
      <w:szCs w:val="20"/>
      <w:lang w:val="x-none"/>
    </w:rPr>
  </w:style>
  <w:style w:type="character" w:customStyle="1" w:styleId="NagwekZnak">
    <w:name w:val="Nagłówek Znak"/>
    <w:basedOn w:val="Domylnaczcionkaakapitu"/>
    <w:link w:val="Nagwek"/>
    <w:uiPriority w:val="99"/>
    <w:rsid w:val="00F75D25"/>
    <w:rPr>
      <w:rFonts w:ascii="Calibri" w:eastAsia="Calibri" w:hAnsi="Calibri" w:cs="Times New Roman"/>
      <w:sz w:val="20"/>
      <w:szCs w:val="20"/>
      <w:lang w:val="x-none" w:eastAsia="ar-SA"/>
    </w:rPr>
  </w:style>
  <w:style w:type="paragraph" w:styleId="Tekstpodstawowywcity">
    <w:name w:val="Body Text Indent"/>
    <w:basedOn w:val="Normalny"/>
    <w:link w:val="TekstpodstawowywcityZnak"/>
    <w:semiHidden/>
    <w:unhideWhenUsed/>
    <w:rsid w:val="00F75D25"/>
    <w:pPr>
      <w:spacing w:after="120"/>
      <w:ind w:left="283"/>
    </w:pPr>
  </w:style>
  <w:style w:type="character" w:customStyle="1" w:styleId="TekstpodstawowywcityZnak">
    <w:name w:val="Tekst podstawowy wcięty Znak"/>
    <w:basedOn w:val="Domylnaczcionkaakapitu"/>
    <w:link w:val="Tekstpodstawowywcity"/>
    <w:semiHidden/>
    <w:rsid w:val="00F75D25"/>
    <w:rPr>
      <w:rFonts w:ascii="Calibri" w:eastAsia="Calibri" w:hAnsi="Calibri" w:cs="Calibri"/>
      <w:lang w:eastAsia="ar-SA"/>
    </w:rPr>
  </w:style>
  <w:style w:type="paragraph" w:styleId="Akapitzlist">
    <w:name w:val="List Paragraph"/>
    <w:aliases w:val="CW_Lista,List Paragraph,Akapit z listą BS,Kolorowa lista — akcent 11,Nagłowek 3,Numerowanie,L1,Preambuła,Dot pt,F5 List Paragraph,Recommendation,List Paragraph11,lp1,maz_wyliczenie,opis dzialania,K-P_odwolanie,A_wyliczenie,Normal,Normal2"/>
    <w:basedOn w:val="Normalny"/>
    <w:link w:val="AkapitzlistZnak"/>
    <w:uiPriority w:val="34"/>
    <w:qFormat/>
    <w:rsid w:val="00F75D25"/>
    <w:pPr>
      <w:ind w:left="720"/>
    </w:pPr>
  </w:style>
  <w:style w:type="paragraph" w:customStyle="1" w:styleId="pzp">
    <w:name w:val="pzp"/>
    <w:basedOn w:val="Akapitzlist"/>
    <w:uiPriority w:val="99"/>
    <w:rsid w:val="00F75D25"/>
    <w:pPr>
      <w:ind w:left="357" w:hanging="357"/>
      <w:jc w:val="both"/>
    </w:pPr>
    <w:rPr>
      <w:rFonts w:ascii="Arial" w:hAnsi="Arial" w:cs="Arial"/>
    </w:rPr>
  </w:style>
  <w:style w:type="paragraph" w:customStyle="1" w:styleId="Style2">
    <w:name w:val="Style2"/>
    <w:basedOn w:val="Normalny"/>
    <w:rsid w:val="00F75D25"/>
    <w:pPr>
      <w:widowControl w:val="0"/>
      <w:suppressAutoHyphens w:val="0"/>
      <w:autoSpaceDE w:val="0"/>
      <w:autoSpaceDN w:val="0"/>
      <w:adjustRightInd w:val="0"/>
      <w:spacing w:after="0" w:line="379" w:lineRule="exact"/>
      <w:jc w:val="center"/>
    </w:pPr>
    <w:rPr>
      <w:rFonts w:ascii="Times New Roman" w:eastAsia="Times New Roman" w:hAnsi="Times New Roman" w:cs="Times New Roman"/>
      <w:sz w:val="24"/>
      <w:szCs w:val="24"/>
      <w:lang w:eastAsia="pl-PL"/>
    </w:rPr>
  </w:style>
  <w:style w:type="paragraph" w:customStyle="1" w:styleId="Style10">
    <w:name w:val="Style10"/>
    <w:basedOn w:val="Normalny"/>
    <w:uiPriority w:val="99"/>
    <w:rsid w:val="00F75D25"/>
    <w:pPr>
      <w:widowControl w:val="0"/>
      <w:suppressAutoHyphens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paragraph" w:customStyle="1" w:styleId="divpoint">
    <w:name w:val="div.point"/>
    <w:uiPriority w:val="99"/>
    <w:rsid w:val="00F75D25"/>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paragraph" w:customStyle="1" w:styleId="divpkt">
    <w:name w:val="div.pkt"/>
    <w:uiPriority w:val="99"/>
    <w:rsid w:val="00F75D25"/>
    <w:pPr>
      <w:widowControl w:val="0"/>
      <w:autoSpaceDE w:val="0"/>
      <w:autoSpaceDN w:val="0"/>
      <w:adjustRightInd w:val="0"/>
      <w:spacing w:after="0" w:line="40" w:lineRule="atLeast"/>
      <w:ind w:left="240"/>
      <w:jc w:val="both"/>
    </w:pPr>
    <w:rPr>
      <w:rFonts w:ascii="Helvetica" w:eastAsiaTheme="minorEastAsia" w:hAnsi="Helvetica" w:cs="Helvetica"/>
      <w:color w:val="000000"/>
      <w:sz w:val="18"/>
      <w:szCs w:val="18"/>
      <w:lang w:eastAsia="pl-PL"/>
    </w:rPr>
  </w:style>
  <w:style w:type="paragraph" w:customStyle="1" w:styleId="divparagraph">
    <w:name w:val="div.paragraph"/>
    <w:uiPriority w:val="99"/>
    <w:rsid w:val="00F75D25"/>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character" w:customStyle="1" w:styleId="FontStyle32">
    <w:name w:val="Font Style32"/>
    <w:rsid w:val="00F75D25"/>
    <w:rPr>
      <w:rFonts w:ascii="Times New Roman" w:hAnsi="Times New Roman" w:cs="Times New Roman" w:hint="default"/>
      <w:sz w:val="22"/>
      <w:szCs w:val="22"/>
    </w:rPr>
  </w:style>
  <w:style w:type="table" w:styleId="Tabela-Siatka">
    <w:name w:val="Table Grid"/>
    <w:basedOn w:val="Standardowy"/>
    <w:uiPriority w:val="59"/>
    <w:rsid w:val="00F75D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F75D25"/>
    <w:rPr>
      <w:color w:val="0000FF"/>
      <w:u w:val="single"/>
    </w:rPr>
  </w:style>
  <w:style w:type="paragraph" w:styleId="Tekstprzypisudolnego">
    <w:name w:val="footnote text"/>
    <w:basedOn w:val="Normalny"/>
    <w:link w:val="TekstprzypisudolnegoZnak"/>
    <w:uiPriority w:val="99"/>
    <w:semiHidden/>
    <w:unhideWhenUsed/>
    <w:rsid w:val="00F75D25"/>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75D25"/>
    <w:rPr>
      <w:rFonts w:ascii="Calibri" w:eastAsia="Calibri" w:hAnsi="Calibri" w:cs="Calibri"/>
      <w:sz w:val="20"/>
      <w:szCs w:val="20"/>
      <w:lang w:eastAsia="ar-SA"/>
    </w:rPr>
  </w:style>
  <w:style w:type="character" w:styleId="Odwoanieprzypisudolnego">
    <w:name w:val="footnote reference"/>
    <w:basedOn w:val="Domylnaczcionkaakapitu"/>
    <w:uiPriority w:val="99"/>
    <w:semiHidden/>
    <w:unhideWhenUsed/>
    <w:rsid w:val="00F75D25"/>
    <w:rPr>
      <w:vertAlign w:val="superscript"/>
    </w:rPr>
  </w:style>
  <w:style w:type="paragraph" w:styleId="Tekstprzypisukocowego">
    <w:name w:val="endnote text"/>
    <w:basedOn w:val="Normalny"/>
    <w:link w:val="TekstprzypisukocowegoZnak"/>
    <w:uiPriority w:val="99"/>
    <w:semiHidden/>
    <w:unhideWhenUsed/>
    <w:rsid w:val="00F75D25"/>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75D25"/>
    <w:rPr>
      <w:rFonts w:ascii="Calibri" w:eastAsia="Calibri" w:hAnsi="Calibri" w:cs="Calibri"/>
      <w:sz w:val="20"/>
      <w:szCs w:val="20"/>
      <w:lang w:eastAsia="ar-SA"/>
    </w:rPr>
  </w:style>
  <w:style w:type="character" w:styleId="Odwoanieprzypisukocowego">
    <w:name w:val="endnote reference"/>
    <w:basedOn w:val="Domylnaczcionkaakapitu"/>
    <w:uiPriority w:val="99"/>
    <w:semiHidden/>
    <w:unhideWhenUsed/>
    <w:rsid w:val="00F75D25"/>
    <w:rPr>
      <w:vertAlign w:val="superscript"/>
    </w:rPr>
  </w:style>
  <w:style w:type="paragraph" w:styleId="Stopka">
    <w:name w:val="footer"/>
    <w:basedOn w:val="Normalny"/>
    <w:link w:val="StopkaZnak"/>
    <w:uiPriority w:val="99"/>
    <w:unhideWhenUsed/>
    <w:rsid w:val="00F75D2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75D25"/>
    <w:rPr>
      <w:rFonts w:ascii="Calibri" w:eastAsia="Calibri" w:hAnsi="Calibri" w:cs="Calibri"/>
      <w:lang w:eastAsia="ar-SA"/>
    </w:rPr>
  </w:style>
  <w:style w:type="paragraph" w:styleId="Tekstdymka">
    <w:name w:val="Balloon Text"/>
    <w:basedOn w:val="Normalny"/>
    <w:link w:val="TekstdymkaZnak"/>
    <w:uiPriority w:val="99"/>
    <w:semiHidden/>
    <w:unhideWhenUsed/>
    <w:rsid w:val="00F75D2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75D25"/>
    <w:rPr>
      <w:rFonts w:ascii="Tahoma" w:eastAsia="Calibri" w:hAnsi="Tahoma" w:cs="Tahoma"/>
      <w:sz w:val="16"/>
      <w:szCs w:val="16"/>
      <w:lang w:eastAsia="ar-SA"/>
    </w:rPr>
  </w:style>
  <w:style w:type="character" w:styleId="Odwoaniedokomentarza">
    <w:name w:val="annotation reference"/>
    <w:basedOn w:val="Domylnaczcionkaakapitu"/>
    <w:semiHidden/>
    <w:unhideWhenUsed/>
    <w:rsid w:val="00F75D25"/>
    <w:rPr>
      <w:sz w:val="16"/>
      <w:szCs w:val="16"/>
    </w:rPr>
  </w:style>
  <w:style w:type="paragraph" w:styleId="Tekstkomentarza">
    <w:name w:val="annotation text"/>
    <w:basedOn w:val="Normalny"/>
    <w:link w:val="TekstkomentarzaZnak"/>
    <w:semiHidden/>
    <w:unhideWhenUsed/>
    <w:rsid w:val="00F75D25"/>
    <w:pPr>
      <w:spacing w:line="240" w:lineRule="auto"/>
    </w:pPr>
    <w:rPr>
      <w:sz w:val="20"/>
      <w:szCs w:val="20"/>
    </w:rPr>
  </w:style>
  <w:style w:type="character" w:customStyle="1" w:styleId="TekstkomentarzaZnak">
    <w:name w:val="Tekst komentarza Znak"/>
    <w:basedOn w:val="Domylnaczcionkaakapitu"/>
    <w:link w:val="Tekstkomentarza"/>
    <w:semiHidden/>
    <w:rsid w:val="00F75D25"/>
    <w:rPr>
      <w:rFonts w:ascii="Calibri" w:eastAsia="Calibri" w:hAnsi="Calibri" w:cs="Calibri"/>
      <w:sz w:val="20"/>
      <w:szCs w:val="20"/>
      <w:lang w:eastAsia="ar-SA"/>
    </w:rPr>
  </w:style>
  <w:style w:type="paragraph" w:styleId="Tematkomentarza">
    <w:name w:val="annotation subject"/>
    <w:basedOn w:val="Tekstkomentarza"/>
    <w:next w:val="Tekstkomentarza"/>
    <w:link w:val="TematkomentarzaZnak"/>
    <w:uiPriority w:val="99"/>
    <w:semiHidden/>
    <w:unhideWhenUsed/>
    <w:rsid w:val="00F75D25"/>
    <w:rPr>
      <w:b/>
      <w:bCs/>
    </w:rPr>
  </w:style>
  <w:style w:type="character" w:customStyle="1" w:styleId="TematkomentarzaZnak">
    <w:name w:val="Temat komentarza Znak"/>
    <w:basedOn w:val="TekstkomentarzaZnak"/>
    <w:link w:val="Tematkomentarza"/>
    <w:uiPriority w:val="99"/>
    <w:semiHidden/>
    <w:rsid w:val="00F75D25"/>
    <w:rPr>
      <w:rFonts w:ascii="Calibri" w:eastAsia="Calibri" w:hAnsi="Calibri" w:cs="Calibri"/>
      <w:b/>
      <w:bCs/>
      <w:sz w:val="20"/>
      <w:szCs w:val="20"/>
      <w:lang w:eastAsia="ar-SA"/>
    </w:rPr>
  </w:style>
  <w:style w:type="paragraph" w:customStyle="1" w:styleId="Default">
    <w:name w:val="Default"/>
    <w:rsid w:val="00F75D25"/>
    <w:pPr>
      <w:autoSpaceDE w:val="0"/>
      <w:autoSpaceDN w:val="0"/>
      <w:adjustRightInd w:val="0"/>
      <w:spacing w:after="0" w:line="240" w:lineRule="auto"/>
    </w:pPr>
    <w:rPr>
      <w:rFonts w:ascii="Arial" w:eastAsia="Calibri" w:hAnsi="Arial" w:cs="Arial"/>
      <w:color w:val="000000"/>
      <w:sz w:val="24"/>
      <w:szCs w:val="24"/>
      <w:lang w:eastAsia="pl-PL"/>
    </w:rPr>
  </w:style>
  <w:style w:type="character" w:customStyle="1" w:styleId="AkapitzlistZnak">
    <w:name w:val="Akapit z listą Znak"/>
    <w:aliases w:val="CW_Lista Znak,List Paragraph Znak,Akapit z listą BS Znak,Kolorowa lista — akcent 11 Znak,Nagłowek 3 Znak,Numerowanie Znak,L1 Znak,Preambuła Znak,Dot pt Znak,F5 List Paragraph Znak,Recommendation Znak,List Paragraph11 Znak,lp1 Znak"/>
    <w:link w:val="Akapitzlist"/>
    <w:uiPriority w:val="34"/>
    <w:qFormat/>
    <w:locked/>
    <w:rsid w:val="00F75D25"/>
    <w:rPr>
      <w:rFonts w:ascii="Calibri" w:eastAsia="Calibri" w:hAnsi="Calibri" w:cs="Calibri"/>
      <w:lang w:eastAsia="ar-SA"/>
    </w:rPr>
  </w:style>
  <w:style w:type="character" w:styleId="Uwydatnienie">
    <w:name w:val="Emphasis"/>
    <w:basedOn w:val="Domylnaczcionkaakapitu"/>
    <w:uiPriority w:val="20"/>
    <w:qFormat/>
    <w:rsid w:val="00F75D25"/>
    <w:rPr>
      <w:i/>
      <w:iCs/>
    </w:rPr>
  </w:style>
  <w:style w:type="paragraph" w:customStyle="1" w:styleId="Index">
    <w:name w:val="Index"/>
    <w:basedOn w:val="Normalny"/>
    <w:rsid w:val="00BC5256"/>
    <w:pPr>
      <w:widowControl w:val="0"/>
      <w:suppressLineNumbers/>
      <w:autoSpaceDN w:val="0"/>
      <w:spacing w:after="0" w:line="240" w:lineRule="auto"/>
      <w:textAlignment w:val="baseline"/>
    </w:pPr>
    <w:rPr>
      <w:rFonts w:ascii="Arial" w:eastAsia="Arial" w:hAnsi="Arial" w:cs="Mangal"/>
      <w:kern w:val="3"/>
      <w:sz w:val="20"/>
      <w:szCs w:val="24"/>
      <w:lang w:eastAsia="zh-CN" w:bidi="hi-IN"/>
    </w:rPr>
  </w:style>
  <w:style w:type="character" w:styleId="Nierozpoznanawzmianka">
    <w:name w:val="Unresolved Mention"/>
    <w:basedOn w:val="Domylnaczcionkaakapitu"/>
    <w:uiPriority w:val="99"/>
    <w:semiHidden/>
    <w:unhideWhenUsed/>
    <w:rsid w:val="003B15F6"/>
    <w:rPr>
      <w:color w:val="605E5C"/>
      <w:shd w:val="clear" w:color="auto" w:fill="E1DFDD"/>
    </w:rPr>
  </w:style>
  <w:style w:type="paragraph" w:customStyle="1" w:styleId="Standard">
    <w:name w:val="Standard"/>
    <w:rsid w:val="006441C4"/>
    <w:pPr>
      <w:widowControl w:val="0"/>
      <w:suppressAutoHyphens/>
      <w:autoSpaceDN w:val="0"/>
      <w:spacing w:after="0" w:line="240" w:lineRule="auto"/>
      <w:textAlignment w:val="baseline"/>
    </w:pPr>
    <w:rPr>
      <w:rFonts w:ascii="Arial" w:eastAsia="Arial" w:hAnsi="Arial" w:cs="Arial"/>
      <w:kern w:val="3"/>
      <w:sz w:val="20"/>
      <w:szCs w:val="24"/>
      <w:lang w:eastAsia="zh-CN" w:bidi="hi-IN"/>
    </w:rPr>
  </w:style>
  <w:style w:type="character" w:customStyle="1" w:styleId="alb">
    <w:name w:val="a_lb"/>
    <w:basedOn w:val="Domylnaczcionkaakapitu"/>
    <w:rsid w:val="001B291E"/>
  </w:style>
  <w:style w:type="character" w:customStyle="1" w:styleId="alb-s">
    <w:name w:val="a_lb-s"/>
    <w:basedOn w:val="Domylnaczcionkaakapitu"/>
    <w:rsid w:val="00F81682"/>
  </w:style>
  <w:style w:type="paragraph" w:customStyle="1" w:styleId="text-justify">
    <w:name w:val="text-justify"/>
    <w:basedOn w:val="Normalny"/>
    <w:rsid w:val="00164A47"/>
    <w:pPr>
      <w:suppressAutoHyphens w:val="0"/>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LITlitera">
    <w:name w:val="LIT – litera"/>
    <w:basedOn w:val="Normalny"/>
    <w:uiPriority w:val="14"/>
    <w:qFormat/>
    <w:rsid w:val="00C97B67"/>
    <w:pPr>
      <w:suppressAutoHyphens w:val="0"/>
      <w:spacing w:after="0" w:line="360" w:lineRule="auto"/>
      <w:ind w:left="986" w:hanging="476"/>
      <w:jc w:val="both"/>
    </w:pPr>
    <w:rPr>
      <w:rFonts w:ascii="Times" w:eastAsiaTheme="minorEastAsia" w:hAnsi="Times" w:cs="Arial"/>
      <w:bCs/>
      <w:sz w:val="24"/>
      <w:szCs w:val="20"/>
      <w:lang w:eastAsia="pl-PL"/>
    </w:rPr>
  </w:style>
  <w:style w:type="paragraph" w:customStyle="1" w:styleId="CZWSPLITczwsplnaliter">
    <w:name w:val="CZ_WSP_LIT – część wspólna liter"/>
    <w:basedOn w:val="LITlitera"/>
    <w:next w:val="Normalny"/>
    <w:uiPriority w:val="17"/>
    <w:qFormat/>
    <w:rsid w:val="00C97B67"/>
    <w:pPr>
      <w:ind w:left="510" w:firstLine="0"/>
    </w:pPr>
    <w:rPr>
      <w:szCs w:val="24"/>
    </w:rPr>
  </w:style>
  <w:style w:type="paragraph" w:customStyle="1" w:styleId="PKTpunkt">
    <w:name w:val="PKT – punkt"/>
    <w:uiPriority w:val="13"/>
    <w:qFormat/>
    <w:rsid w:val="0048786E"/>
    <w:pPr>
      <w:spacing w:after="0" w:line="360" w:lineRule="auto"/>
      <w:ind w:left="510" w:hanging="510"/>
      <w:jc w:val="both"/>
    </w:pPr>
    <w:rPr>
      <w:rFonts w:ascii="Times" w:eastAsiaTheme="minorEastAsia" w:hAnsi="Times" w:cs="Arial"/>
      <w:bCs/>
      <w:sz w:val="24"/>
      <w:szCs w:val="20"/>
      <w:lang w:eastAsia="pl-PL"/>
    </w:rPr>
  </w:style>
  <w:style w:type="paragraph" w:customStyle="1" w:styleId="ARTartustawynprozporzdzenia">
    <w:name w:val="ART(§) – art. ustawy (§ np. rozporządzenia)"/>
    <w:uiPriority w:val="11"/>
    <w:qFormat/>
    <w:rsid w:val="00941C5E"/>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941C5E"/>
    <w:pPr>
      <w:spacing w:before="0"/>
    </w:pPr>
    <w:rPr>
      <w:bCs/>
    </w:rPr>
  </w:style>
  <w:style w:type="paragraph" w:customStyle="1" w:styleId="ODNONIKtreodnonika">
    <w:name w:val="ODNOŚNIK – treść odnośnika"/>
    <w:uiPriority w:val="99"/>
    <w:qFormat/>
    <w:rsid w:val="00421B2B"/>
    <w:pPr>
      <w:spacing w:after="0" w:line="240" w:lineRule="auto"/>
      <w:ind w:left="284" w:hanging="284"/>
      <w:jc w:val="both"/>
    </w:pPr>
    <w:rPr>
      <w:rFonts w:ascii="Times New Roman" w:eastAsiaTheme="minorEastAsia" w:hAnsi="Times New Roman" w:cs="Arial"/>
      <w:sz w:val="20"/>
      <w:szCs w:val="20"/>
      <w:lang w:eastAsia="pl-PL"/>
    </w:rPr>
  </w:style>
  <w:style w:type="character" w:customStyle="1" w:styleId="Ppogrubienie">
    <w:name w:val="_P_ – pogrubienie"/>
    <w:basedOn w:val="Domylnaczcionkaakapitu"/>
    <w:uiPriority w:val="1"/>
    <w:qFormat/>
    <w:rsid w:val="00421B2B"/>
    <w:rPr>
      <w:b/>
    </w:rPr>
  </w:style>
  <w:style w:type="paragraph" w:customStyle="1" w:styleId="WW-Tekstpodstawowy3">
    <w:name w:val="WW-Tekst podstawowy 3"/>
    <w:basedOn w:val="Normalny"/>
    <w:rsid w:val="00471980"/>
    <w:pPr>
      <w:widowControl w:val="0"/>
      <w:spacing w:after="0" w:line="240" w:lineRule="auto"/>
      <w:jc w:val="both"/>
    </w:pPr>
    <w:rPr>
      <w:rFonts w:ascii="Arial" w:eastAsia="Tahoma" w:hAnsi="Arial" w:cs="Arial"/>
      <w:sz w:val="24"/>
      <w:szCs w:val="24"/>
      <w:lang w:eastAsia="pl-PL" w:bidi="pl-PL"/>
    </w:rPr>
  </w:style>
  <w:style w:type="character" w:styleId="Pogrubienie">
    <w:name w:val="Strong"/>
    <w:qFormat/>
    <w:rsid w:val="00845F2B"/>
    <w:rPr>
      <w:b/>
      <w:bCs/>
    </w:rPr>
  </w:style>
  <w:style w:type="paragraph" w:styleId="Tekstpodstawowy">
    <w:name w:val="Body Text"/>
    <w:basedOn w:val="Normalny"/>
    <w:link w:val="TekstpodstawowyZnak"/>
    <w:uiPriority w:val="99"/>
    <w:semiHidden/>
    <w:unhideWhenUsed/>
    <w:rsid w:val="00C32D95"/>
    <w:pPr>
      <w:spacing w:after="120"/>
    </w:pPr>
  </w:style>
  <w:style w:type="character" w:customStyle="1" w:styleId="TekstpodstawowyZnak">
    <w:name w:val="Tekst podstawowy Znak"/>
    <w:basedOn w:val="Domylnaczcionkaakapitu"/>
    <w:link w:val="Tekstpodstawowy"/>
    <w:uiPriority w:val="99"/>
    <w:semiHidden/>
    <w:rsid w:val="00C32D95"/>
    <w:rPr>
      <w:rFonts w:ascii="Calibri" w:eastAsia="Calibri" w:hAnsi="Calibri" w:cs="Calibri"/>
      <w:lang w:eastAsia="ar-SA"/>
    </w:rPr>
  </w:style>
  <w:style w:type="paragraph" w:customStyle="1" w:styleId="Bezodstpw1">
    <w:name w:val="Bez odstępów1"/>
    <w:aliases w:val="No Spacing,NORMALNY"/>
    <w:basedOn w:val="Normalny"/>
    <w:uiPriority w:val="1"/>
    <w:qFormat/>
    <w:rsid w:val="00697AEF"/>
    <w:pPr>
      <w:suppressAutoHyphens w:val="0"/>
      <w:spacing w:after="0"/>
      <w:jc w:val="both"/>
    </w:pPr>
    <w:rPr>
      <w:rFonts w:eastAsia="Times New Roman" w:cs="Times New Roman"/>
      <w:sz w:val="24"/>
      <w:lang w:eastAsia="en-US" w:bidi="en-US"/>
    </w:rPr>
  </w:style>
  <w:style w:type="character" w:customStyle="1" w:styleId="FontStyle49">
    <w:name w:val="Font Style49"/>
    <w:rsid w:val="00697AEF"/>
    <w:rPr>
      <w:rFonts w:ascii="Arial" w:hAnsi="Arial" w:cs="Arial"/>
      <w:sz w:val="22"/>
      <w:szCs w:val="22"/>
    </w:rPr>
  </w:style>
  <w:style w:type="paragraph" w:styleId="Zwykytekst">
    <w:name w:val="Plain Text"/>
    <w:basedOn w:val="Normalny"/>
    <w:link w:val="ZwykytekstZnak"/>
    <w:uiPriority w:val="99"/>
    <w:semiHidden/>
    <w:unhideWhenUsed/>
    <w:rsid w:val="00BD141A"/>
    <w:pPr>
      <w:suppressAutoHyphens w:val="0"/>
      <w:spacing w:after="0" w:line="240" w:lineRule="auto"/>
    </w:pPr>
    <w:rPr>
      <w:rFonts w:eastAsiaTheme="minorHAnsi" w:cstheme="minorBidi"/>
      <w:szCs w:val="21"/>
      <w:lang w:eastAsia="en-US"/>
    </w:rPr>
  </w:style>
  <w:style w:type="character" w:customStyle="1" w:styleId="ZwykytekstZnak">
    <w:name w:val="Zwykły tekst Znak"/>
    <w:basedOn w:val="Domylnaczcionkaakapitu"/>
    <w:link w:val="Zwykytekst"/>
    <w:uiPriority w:val="99"/>
    <w:semiHidden/>
    <w:rsid w:val="00BD141A"/>
    <w:rPr>
      <w:rFonts w:ascii="Calibri" w:hAnsi="Calibri"/>
      <w:szCs w:val="21"/>
    </w:rPr>
  </w:style>
  <w:style w:type="character" w:styleId="UyteHipercze">
    <w:name w:val="FollowedHyperlink"/>
    <w:basedOn w:val="Domylnaczcionkaakapitu"/>
    <w:uiPriority w:val="99"/>
    <w:semiHidden/>
    <w:unhideWhenUsed/>
    <w:rsid w:val="00BD141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55781">
      <w:bodyDiv w:val="1"/>
      <w:marLeft w:val="0"/>
      <w:marRight w:val="0"/>
      <w:marTop w:val="0"/>
      <w:marBottom w:val="0"/>
      <w:divBdr>
        <w:top w:val="none" w:sz="0" w:space="0" w:color="auto"/>
        <w:left w:val="none" w:sz="0" w:space="0" w:color="auto"/>
        <w:bottom w:val="none" w:sz="0" w:space="0" w:color="auto"/>
        <w:right w:val="none" w:sz="0" w:space="0" w:color="auto"/>
      </w:divBdr>
      <w:divsChild>
        <w:div w:id="43455060">
          <w:marLeft w:val="0"/>
          <w:marRight w:val="0"/>
          <w:marTop w:val="0"/>
          <w:marBottom w:val="0"/>
          <w:divBdr>
            <w:top w:val="none" w:sz="0" w:space="0" w:color="auto"/>
            <w:left w:val="none" w:sz="0" w:space="0" w:color="auto"/>
            <w:bottom w:val="none" w:sz="0" w:space="0" w:color="auto"/>
            <w:right w:val="none" w:sz="0" w:space="0" w:color="auto"/>
          </w:divBdr>
        </w:div>
        <w:div w:id="772627431">
          <w:marLeft w:val="0"/>
          <w:marRight w:val="0"/>
          <w:marTop w:val="0"/>
          <w:marBottom w:val="0"/>
          <w:divBdr>
            <w:top w:val="none" w:sz="0" w:space="0" w:color="auto"/>
            <w:left w:val="none" w:sz="0" w:space="0" w:color="auto"/>
            <w:bottom w:val="none" w:sz="0" w:space="0" w:color="auto"/>
            <w:right w:val="none" w:sz="0" w:space="0" w:color="auto"/>
          </w:divBdr>
        </w:div>
        <w:div w:id="1166171146">
          <w:marLeft w:val="0"/>
          <w:marRight w:val="0"/>
          <w:marTop w:val="0"/>
          <w:marBottom w:val="0"/>
          <w:divBdr>
            <w:top w:val="none" w:sz="0" w:space="0" w:color="auto"/>
            <w:left w:val="none" w:sz="0" w:space="0" w:color="auto"/>
            <w:bottom w:val="none" w:sz="0" w:space="0" w:color="auto"/>
            <w:right w:val="none" w:sz="0" w:space="0" w:color="auto"/>
          </w:divBdr>
        </w:div>
      </w:divsChild>
    </w:div>
    <w:div w:id="73934723">
      <w:bodyDiv w:val="1"/>
      <w:marLeft w:val="0"/>
      <w:marRight w:val="0"/>
      <w:marTop w:val="0"/>
      <w:marBottom w:val="0"/>
      <w:divBdr>
        <w:top w:val="none" w:sz="0" w:space="0" w:color="auto"/>
        <w:left w:val="none" w:sz="0" w:space="0" w:color="auto"/>
        <w:bottom w:val="none" w:sz="0" w:space="0" w:color="auto"/>
        <w:right w:val="none" w:sz="0" w:space="0" w:color="auto"/>
      </w:divBdr>
      <w:divsChild>
        <w:div w:id="303509571">
          <w:marLeft w:val="0"/>
          <w:marRight w:val="0"/>
          <w:marTop w:val="0"/>
          <w:marBottom w:val="0"/>
          <w:divBdr>
            <w:top w:val="none" w:sz="0" w:space="0" w:color="auto"/>
            <w:left w:val="none" w:sz="0" w:space="0" w:color="auto"/>
            <w:bottom w:val="none" w:sz="0" w:space="0" w:color="auto"/>
            <w:right w:val="none" w:sz="0" w:space="0" w:color="auto"/>
          </w:divBdr>
        </w:div>
        <w:div w:id="101267263">
          <w:marLeft w:val="0"/>
          <w:marRight w:val="0"/>
          <w:marTop w:val="0"/>
          <w:marBottom w:val="0"/>
          <w:divBdr>
            <w:top w:val="none" w:sz="0" w:space="0" w:color="auto"/>
            <w:left w:val="none" w:sz="0" w:space="0" w:color="auto"/>
            <w:bottom w:val="none" w:sz="0" w:space="0" w:color="auto"/>
            <w:right w:val="none" w:sz="0" w:space="0" w:color="auto"/>
          </w:divBdr>
        </w:div>
      </w:divsChild>
    </w:div>
    <w:div w:id="380443921">
      <w:bodyDiv w:val="1"/>
      <w:marLeft w:val="0"/>
      <w:marRight w:val="0"/>
      <w:marTop w:val="0"/>
      <w:marBottom w:val="0"/>
      <w:divBdr>
        <w:top w:val="none" w:sz="0" w:space="0" w:color="auto"/>
        <w:left w:val="none" w:sz="0" w:space="0" w:color="auto"/>
        <w:bottom w:val="none" w:sz="0" w:space="0" w:color="auto"/>
        <w:right w:val="none" w:sz="0" w:space="0" w:color="auto"/>
      </w:divBdr>
      <w:divsChild>
        <w:div w:id="321205323">
          <w:marLeft w:val="0"/>
          <w:marRight w:val="0"/>
          <w:marTop w:val="0"/>
          <w:marBottom w:val="0"/>
          <w:divBdr>
            <w:top w:val="none" w:sz="0" w:space="0" w:color="auto"/>
            <w:left w:val="none" w:sz="0" w:space="0" w:color="auto"/>
            <w:bottom w:val="none" w:sz="0" w:space="0" w:color="auto"/>
            <w:right w:val="none" w:sz="0" w:space="0" w:color="auto"/>
          </w:divBdr>
        </w:div>
        <w:div w:id="742484155">
          <w:marLeft w:val="0"/>
          <w:marRight w:val="0"/>
          <w:marTop w:val="0"/>
          <w:marBottom w:val="0"/>
          <w:divBdr>
            <w:top w:val="none" w:sz="0" w:space="0" w:color="auto"/>
            <w:left w:val="none" w:sz="0" w:space="0" w:color="auto"/>
            <w:bottom w:val="none" w:sz="0" w:space="0" w:color="auto"/>
            <w:right w:val="none" w:sz="0" w:space="0" w:color="auto"/>
          </w:divBdr>
        </w:div>
        <w:div w:id="2081635334">
          <w:marLeft w:val="0"/>
          <w:marRight w:val="0"/>
          <w:marTop w:val="0"/>
          <w:marBottom w:val="0"/>
          <w:divBdr>
            <w:top w:val="none" w:sz="0" w:space="0" w:color="auto"/>
            <w:left w:val="none" w:sz="0" w:space="0" w:color="auto"/>
            <w:bottom w:val="none" w:sz="0" w:space="0" w:color="auto"/>
            <w:right w:val="none" w:sz="0" w:space="0" w:color="auto"/>
          </w:divBdr>
        </w:div>
        <w:div w:id="1196626079">
          <w:marLeft w:val="0"/>
          <w:marRight w:val="0"/>
          <w:marTop w:val="0"/>
          <w:marBottom w:val="0"/>
          <w:divBdr>
            <w:top w:val="none" w:sz="0" w:space="0" w:color="auto"/>
            <w:left w:val="none" w:sz="0" w:space="0" w:color="auto"/>
            <w:bottom w:val="none" w:sz="0" w:space="0" w:color="auto"/>
            <w:right w:val="none" w:sz="0" w:space="0" w:color="auto"/>
          </w:divBdr>
        </w:div>
        <w:div w:id="532232419">
          <w:marLeft w:val="0"/>
          <w:marRight w:val="0"/>
          <w:marTop w:val="0"/>
          <w:marBottom w:val="0"/>
          <w:divBdr>
            <w:top w:val="none" w:sz="0" w:space="0" w:color="auto"/>
            <w:left w:val="none" w:sz="0" w:space="0" w:color="auto"/>
            <w:bottom w:val="none" w:sz="0" w:space="0" w:color="auto"/>
            <w:right w:val="none" w:sz="0" w:space="0" w:color="auto"/>
          </w:divBdr>
        </w:div>
        <w:div w:id="1713339251">
          <w:marLeft w:val="0"/>
          <w:marRight w:val="0"/>
          <w:marTop w:val="0"/>
          <w:marBottom w:val="0"/>
          <w:divBdr>
            <w:top w:val="none" w:sz="0" w:space="0" w:color="auto"/>
            <w:left w:val="none" w:sz="0" w:space="0" w:color="auto"/>
            <w:bottom w:val="none" w:sz="0" w:space="0" w:color="auto"/>
            <w:right w:val="none" w:sz="0" w:space="0" w:color="auto"/>
          </w:divBdr>
        </w:div>
      </w:divsChild>
    </w:div>
    <w:div w:id="456409961">
      <w:bodyDiv w:val="1"/>
      <w:marLeft w:val="0"/>
      <w:marRight w:val="0"/>
      <w:marTop w:val="0"/>
      <w:marBottom w:val="0"/>
      <w:divBdr>
        <w:top w:val="none" w:sz="0" w:space="0" w:color="auto"/>
        <w:left w:val="none" w:sz="0" w:space="0" w:color="auto"/>
        <w:bottom w:val="none" w:sz="0" w:space="0" w:color="auto"/>
        <w:right w:val="none" w:sz="0" w:space="0" w:color="auto"/>
      </w:divBdr>
    </w:div>
    <w:div w:id="510802043">
      <w:bodyDiv w:val="1"/>
      <w:marLeft w:val="0"/>
      <w:marRight w:val="0"/>
      <w:marTop w:val="0"/>
      <w:marBottom w:val="0"/>
      <w:divBdr>
        <w:top w:val="none" w:sz="0" w:space="0" w:color="auto"/>
        <w:left w:val="none" w:sz="0" w:space="0" w:color="auto"/>
        <w:bottom w:val="none" w:sz="0" w:space="0" w:color="auto"/>
        <w:right w:val="none" w:sz="0" w:space="0" w:color="auto"/>
      </w:divBdr>
      <w:divsChild>
        <w:div w:id="46346986">
          <w:marLeft w:val="0"/>
          <w:marRight w:val="0"/>
          <w:marTop w:val="0"/>
          <w:marBottom w:val="0"/>
          <w:divBdr>
            <w:top w:val="none" w:sz="0" w:space="0" w:color="auto"/>
            <w:left w:val="none" w:sz="0" w:space="0" w:color="auto"/>
            <w:bottom w:val="none" w:sz="0" w:space="0" w:color="auto"/>
            <w:right w:val="none" w:sz="0" w:space="0" w:color="auto"/>
          </w:divBdr>
        </w:div>
        <w:div w:id="1352878117">
          <w:marLeft w:val="0"/>
          <w:marRight w:val="0"/>
          <w:marTop w:val="0"/>
          <w:marBottom w:val="0"/>
          <w:divBdr>
            <w:top w:val="none" w:sz="0" w:space="0" w:color="auto"/>
            <w:left w:val="none" w:sz="0" w:space="0" w:color="auto"/>
            <w:bottom w:val="none" w:sz="0" w:space="0" w:color="auto"/>
            <w:right w:val="none" w:sz="0" w:space="0" w:color="auto"/>
          </w:divBdr>
        </w:div>
        <w:div w:id="1143160778">
          <w:marLeft w:val="0"/>
          <w:marRight w:val="0"/>
          <w:marTop w:val="0"/>
          <w:marBottom w:val="0"/>
          <w:divBdr>
            <w:top w:val="none" w:sz="0" w:space="0" w:color="auto"/>
            <w:left w:val="none" w:sz="0" w:space="0" w:color="auto"/>
            <w:bottom w:val="none" w:sz="0" w:space="0" w:color="auto"/>
            <w:right w:val="none" w:sz="0" w:space="0" w:color="auto"/>
          </w:divBdr>
        </w:div>
        <w:div w:id="1357079977">
          <w:marLeft w:val="0"/>
          <w:marRight w:val="0"/>
          <w:marTop w:val="0"/>
          <w:marBottom w:val="0"/>
          <w:divBdr>
            <w:top w:val="none" w:sz="0" w:space="0" w:color="auto"/>
            <w:left w:val="none" w:sz="0" w:space="0" w:color="auto"/>
            <w:bottom w:val="none" w:sz="0" w:space="0" w:color="auto"/>
            <w:right w:val="none" w:sz="0" w:space="0" w:color="auto"/>
          </w:divBdr>
        </w:div>
      </w:divsChild>
    </w:div>
    <w:div w:id="515271659">
      <w:bodyDiv w:val="1"/>
      <w:marLeft w:val="0"/>
      <w:marRight w:val="0"/>
      <w:marTop w:val="0"/>
      <w:marBottom w:val="0"/>
      <w:divBdr>
        <w:top w:val="none" w:sz="0" w:space="0" w:color="auto"/>
        <w:left w:val="none" w:sz="0" w:space="0" w:color="auto"/>
        <w:bottom w:val="none" w:sz="0" w:space="0" w:color="auto"/>
        <w:right w:val="none" w:sz="0" w:space="0" w:color="auto"/>
      </w:divBdr>
      <w:divsChild>
        <w:div w:id="499007175">
          <w:marLeft w:val="0"/>
          <w:marRight w:val="0"/>
          <w:marTop w:val="0"/>
          <w:marBottom w:val="0"/>
          <w:divBdr>
            <w:top w:val="none" w:sz="0" w:space="0" w:color="auto"/>
            <w:left w:val="none" w:sz="0" w:space="0" w:color="auto"/>
            <w:bottom w:val="none" w:sz="0" w:space="0" w:color="auto"/>
            <w:right w:val="none" w:sz="0" w:space="0" w:color="auto"/>
          </w:divBdr>
          <w:divsChild>
            <w:div w:id="1045251602">
              <w:marLeft w:val="0"/>
              <w:marRight w:val="0"/>
              <w:marTop w:val="0"/>
              <w:marBottom w:val="0"/>
              <w:divBdr>
                <w:top w:val="none" w:sz="0" w:space="0" w:color="auto"/>
                <w:left w:val="none" w:sz="0" w:space="0" w:color="auto"/>
                <w:bottom w:val="none" w:sz="0" w:space="0" w:color="auto"/>
                <w:right w:val="none" w:sz="0" w:space="0" w:color="auto"/>
              </w:divBdr>
            </w:div>
            <w:div w:id="981422536">
              <w:marLeft w:val="0"/>
              <w:marRight w:val="0"/>
              <w:marTop w:val="0"/>
              <w:marBottom w:val="0"/>
              <w:divBdr>
                <w:top w:val="none" w:sz="0" w:space="0" w:color="auto"/>
                <w:left w:val="none" w:sz="0" w:space="0" w:color="auto"/>
                <w:bottom w:val="none" w:sz="0" w:space="0" w:color="auto"/>
                <w:right w:val="none" w:sz="0" w:space="0" w:color="auto"/>
              </w:divBdr>
            </w:div>
            <w:div w:id="401222116">
              <w:marLeft w:val="0"/>
              <w:marRight w:val="0"/>
              <w:marTop w:val="0"/>
              <w:marBottom w:val="0"/>
              <w:divBdr>
                <w:top w:val="none" w:sz="0" w:space="0" w:color="auto"/>
                <w:left w:val="none" w:sz="0" w:space="0" w:color="auto"/>
                <w:bottom w:val="none" w:sz="0" w:space="0" w:color="auto"/>
                <w:right w:val="none" w:sz="0" w:space="0" w:color="auto"/>
              </w:divBdr>
            </w:div>
          </w:divsChild>
        </w:div>
        <w:div w:id="1376782695">
          <w:marLeft w:val="0"/>
          <w:marRight w:val="0"/>
          <w:marTop w:val="0"/>
          <w:marBottom w:val="0"/>
          <w:divBdr>
            <w:top w:val="none" w:sz="0" w:space="0" w:color="auto"/>
            <w:left w:val="none" w:sz="0" w:space="0" w:color="auto"/>
            <w:bottom w:val="none" w:sz="0" w:space="0" w:color="auto"/>
            <w:right w:val="none" w:sz="0" w:space="0" w:color="auto"/>
          </w:divBdr>
          <w:divsChild>
            <w:div w:id="2011522652">
              <w:marLeft w:val="0"/>
              <w:marRight w:val="0"/>
              <w:marTop w:val="0"/>
              <w:marBottom w:val="0"/>
              <w:divBdr>
                <w:top w:val="none" w:sz="0" w:space="0" w:color="auto"/>
                <w:left w:val="none" w:sz="0" w:space="0" w:color="auto"/>
                <w:bottom w:val="none" w:sz="0" w:space="0" w:color="auto"/>
                <w:right w:val="none" w:sz="0" w:space="0" w:color="auto"/>
              </w:divBdr>
            </w:div>
            <w:div w:id="2074039603">
              <w:marLeft w:val="0"/>
              <w:marRight w:val="0"/>
              <w:marTop w:val="0"/>
              <w:marBottom w:val="0"/>
              <w:divBdr>
                <w:top w:val="none" w:sz="0" w:space="0" w:color="auto"/>
                <w:left w:val="none" w:sz="0" w:space="0" w:color="auto"/>
                <w:bottom w:val="none" w:sz="0" w:space="0" w:color="auto"/>
                <w:right w:val="none" w:sz="0" w:space="0" w:color="auto"/>
              </w:divBdr>
            </w:div>
            <w:div w:id="443575755">
              <w:marLeft w:val="0"/>
              <w:marRight w:val="0"/>
              <w:marTop w:val="0"/>
              <w:marBottom w:val="0"/>
              <w:divBdr>
                <w:top w:val="none" w:sz="0" w:space="0" w:color="auto"/>
                <w:left w:val="none" w:sz="0" w:space="0" w:color="auto"/>
                <w:bottom w:val="none" w:sz="0" w:space="0" w:color="auto"/>
                <w:right w:val="none" w:sz="0" w:space="0" w:color="auto"/>
              </w:divBdr>
            </w:div>
            <w:div w:id="723481697">
              <w:marLeft w:val="0"/>
              <w:marRight w:val="0"/>
              <w:marTop w:val="0"/>
              <w:marBottom w:val="0"/>
              <w:divBdr>
                <w:top w:val="none" w:sz="0" w:space="0" w:color="auto"/>
                <w:left w:val="none" w:sz="0" w:space="0" w:color="auto"/>
                <w:bottom w:val="none" w:sz="0" w:space="0" w:color="auto"/>
                <w:right w:val="none" w:sz="0" w:space="0" w:color="auto"/>
              </w:divBdr>
            </w:div>
          </w:divsChild>
        </w:div>
        <w:div w:id="1161971005">
          <w:marLeft w:val="0"/>
          <w:marRight w:val="0"/>
          <w:marTop w:val="0"/>
          <w:marBottom w:val="0"/>
          <w:divBdr>
            <w:top w:val="none" w:sz="0" w:space="0" w:color="auto"/>
            <w:left w:val="none" w:sz="0" w:space="0" w:color="auto"/>
            <w:bottom w:val="none" w:sz="0" w:space="0" w:color="auto"/>
            <w:right w:val="none" w:sz="0" w:space="0" w:color="auto"/>
          </w:divBdr>
        </w:div>
        <w:div w:id="1407189265">
          <w:marLeft w:val="0"/>
          <w:marRight w:val="0"/>
          <w:marTop w:val="0"/>
          <w:marBottom w:val="0"/>
          <w:divBdr>
            <w:top w:val="none" w:sz="0" w:space="0" w:color="auto"/>
            <w:left w:val="none" w:sz="0" w:space="0" w:color="auto"/>
            <w:bottom w:val="none" w:sz="0" w:space="0" w:color="auto"/>
            <w:right w:val="none" w:sz="0" w:space="0" w:color="auto"/>
          </w:divBdr>
        </w:div>
        <w:div w:id="1864972930">
          <w:marLeft w:val="0"/>
          <w:marRight w:val="0"/>
          <w:marTop w:val="0"/>
          <w:marBottom w:val="0"/>
          <w:divBdr>
            <w:top w:val="none" w:sz="0" w:space="0" w:color="auto"/>
            <w:left w:val="none" w:sz="0" w:space="0" w:color="auto"/>
            <w:bottom w:val="none" w:sz="0" w:space="0" w:color="auto"/>
            <w:right w:val="none" w:sz="0" w:space="0" w:color="auto"/>
          </w:divBdr>
        </w:div>
      </w:divsChild>
    </w:div>
    <w:div w:id="529608844">
      <w:bodyDiv w:val="1"/>
      <w:marLeft w:val="0"/>
      <w:marRight w:val="0"/>
      <w:marTop w:val="0"/>
      <w:marBottom w:val="0"/>
      <w:divBdr>
        <w:top w:val="none" w:sz="0" w:space="0" w:color="auto"/>
        <w:left w:val="none" w:sz="0" w:space="0" w:color="auto"/>
        <w:bottom w:val="none" w:sz="0" w:space="0" w:color="auto"/>
        <w:right w:val="none" w:sz="0" w:space="0" w:color="auto"/>
      </w:divBdr>
      <w:divsChild>
        <w:div w:id="58327149">
          <w:marLeft w:val="0"/>
          <w:marRight w:val="0"/>
          <w:marTop w:val="0"/>
          <w:marBottom w:val="0"/>
          <w:divBdr>
            <w:top w:val="none" w:sz="0" w:space="0" w:color="auto"/>
            <w:left w:val="none" w:sz="0" w:space="0" w:color="auto"/>
            <w:bottom w:val="none" w:sz="0" w:space="0" w:color="auto"/>
            <w:right w:val="none" w:sz="0" w:space="0" w:color="auto"/>
          </w:divBdr>
        </w:div>
        <w:div w:id="1862934094">
          <w:marLeft w:val="0"/>
          <w:marRight w:val="0"/>
          <w:marTop w:val="0"/>
          <w:marBottom w:val="0"/>
          <w:divBdr>
            <w:top w:val="none" w:sz="0" w:space="0" w:color="auto"/>
            <w:left w:val="none" w:sz="0" w:space="0" w:color="auto"/>
            <w:bottom w:val="none" w:sz="0" w:space="0" w:color="auto"/>
            <w:right w:val="none" w:sz="0" w:space="0" w:color="auto"/>
          </w:divBdr>
        </w:div>
      </w:divsChild>
    </w:div>
    <w:div w:id="560867351">
      <w:bodyDiv w:val="1"/>
      <w:marLeft w:val="0"/>
      <w:marRight w:val="0"/>
      <w:marTop w:val="0"/>
      <w:marBottom w:val="0"/>
      <w:divBdr>
        <w:top w:val="none" w:sz="0" w:space="0" w:color="auto"/>
        <w:left w:val="none" w:sz="0" w:space="0" w:color="auto"/>
        <w:bottom w:val="none" w:sz="0" w:space="0" w:color="auto"/>
        <w:right w:val="none" w:sz="0" w:space="0" w:color="auto"/>
      </w:divBdr>
      <w:divsChild>
        <w:div w:id="387650587">
          <w:marLeft w:val="0"/>
          <w:marRight w:val="0"/>
          <w:marTop w:val="0"/>
          <w:marBottom w:val="0"/>
          <w:divBdr>
            <w:top w:val="none" w:sz="0" w:space="0" w:color="auto"/>
            <w:left w:val="none" w:sz="0" w:space="0" w:color="auto"/>
            <w:bottom w:val="none" w:sz="0" w:space="0" w:color="auto"/>
            <w:right w:val="none" w:sz="0" w:space="0" w:color="auto"/>
          </w:divBdr>
        </w:div>
        <w:div w:id="1860270836">
          <w:marLeft w:val="0"/>
          <w:marRight w:val="0"/>
          <w:marTop w:val="0"/>
          <w:marBottom w:val="0"/>
          <w:divBdr>
            <w:top w:val="none" w:sz="0" w:space="0" w:color="auto"/>
            <w:left w:val="none" w:sz="0" w:space="0" w:color="auto"/>
            <w:bottom w:val="none" w:sz="0" w:space="0" w:color="auto"/>
            <w:right w:val="none" w:sz="0" w:space="0" w:color="auto"/>
          </w:divBdr>
        </w:div>
      </w:divsChild>
    </w:div>
    <w:div w:id="741411089">
      <w:bodyDiv w:val="1"/>
      <w:marLeft w:val="0"/>
      <w:marRight w:val="0"/>
      <w:marTop w:val="0"/>
      <w:marBottom w:val="0"/>
      <w:divBdr>
        <w:top w:val="none" w:sz="0" w:space="0" w:color="auto"/>
        <w:left w:val="none" w:sz="0" w:space="0" w:color="auto"/>
        <w:bottom w:val="none" w:sz="0" w:space="0" w:color="auto"/>
        <w:right w:val="none" w:sz="0" w:space="0" w:color="auto"/>
      </w:divBdr>
      <w:divsChild>
        <w:div w:id="1031608962">
          <w:marLeft w:val="0"/>
          <w:marRight w:val="0"/>
          <w:marTop w:val="0"/>
          <w:marBottom w:val="0"/>
          <w:divBdr>
            <w:top w:val="none" w:sz="0" w:space="0" w:color="auto"/>
            <w:left w:val="none" w:sz="0" w:space="0" w:color="auto"/>
            <w:bottom w:val="none" w:sz="0" w:space="0" w:color="auto"/>
            <w:right w:val="none" w:sz="0" w:space="0" w:color="auto"/>
          </w:divBdr>
          <w:divsChild>
            <w:div w:id="1655059570">
              <w:marLeft w:val="0"/>
              <w:marRight w:val="0"/>
              <w:marTop w:val="0"/>
              <w:marBottom w:val="0"/>
              <w:divBdr>
                <w:top w:val="none" w:sz="0" w:space="0" w:color="auto"/>
                <w:left w:val="none" w:sz="0" w:space="0" w:color="auto"/>
                <w:bottom w:val="none" w:sz="0" w:space="0" w:color="auto"/>
                <w:right w:val="none" w:sz="0" w:space="0" w:color="auto"/>
              </w:divBdr>
            </w:div>
            <w:div w:id="220213943">
              <w:marLeft w:val="0"/>
              <w:marRight w:val="0"/>
              <w:marTop w:val="0"/>
              <w:marBottom w:val="0"/>
              <w:divBdr>
                <w:top w:val="none" w:sz="0" w:space="0" w:color="auto"/>
                <w:left w:val="none" w:sz="0" w:space="0" w:color="auto"/>
                <w:bottom w:val="none" w:sz="0" w:space="0" w:color="auto"/>
                <w:right w:val="none" w:sz="0" w:space="0" w:color="auto"/>
              </w:divBdr>
            </w:div>
            <w:div w:id="1008872174">
              <w:marLeft w:val="0"/>
              <w:marRight w:val="0"/>
              <w:marTop w:val="0"/>
              <w:marBottom w:val="0"/>
              <w:divBdr>
                <w:top w:val="none" w:sz="0" w:space="0" w:color="auto"/>
                <w:left w:val="none" w:sz="0" w:space="0" w:color="auto"/>
                <w:bottom w:val="none" w:sz="0" w:space="0" w:color="auto"/>
                <w:right w:val="none" w:sz="0" w:space="0" w:color="auto"/>
              </w:divBdr>
            </w:div>
            <w:div w:id="1905557348">
              <w:marLeft w:val="0"/>
              <w:marRight w:val="0"/>
              <w:marTop w:val="0"/>
              <w:marBottom w:val="0"/>
              <w:divBdr>
                <w:top w:val="none" w:sz="0" w:space="0" w:color="auto"/>
                <w:left w:val="none" w:sz="0" w:space="0" w:color="auto"/>
                <w:bottom w:val="none" w:sz="0" w:space="0" w:color="auto"/>
                <w:right w:val="none" w:sz="0" w:space="0" w:color="auto"/>
              </w:divBdr>
            </w:div>
          </w:divsChild>
        </w:div>
        <w:div w:id="141434433">
          <w:marLeft w:val="0"/>
          <w:marRight w:val="0"/>
          <w:marTop w:val="0"/>
          <w:marBottom w:val="0"/>
          <w:divBdr>
            <w:top w:val="none" w:sz="0" w:space="0" w:color="auto"/>
            <w:left w:val="none" w:sz="0" w:space="0" w:color="auto"/>
            <w:bottom w:val="none" w:sz="0" w:space="0" w:color="auto"/>
            <w:right w:val="none" w:sz="0" w:space="0" w:color="auto"/>
          </w:divBdr>
        </w:div>
      </w:divsChild>
    </w:div>
    <w:div w:id="789520396">
      <w:bodyDiv w:val="1"/>
      <w:marLeft w:val="0"/>
      <w:marRight w:val="0"/>
      <w:marTop w:val="0"/>
      <w:marBottom w:val="0"/>
      <w:divBdr>
        <w:top w:val="none" w:sz="0" w:space="0" w:color="auto"/>
        <w:left w:val="none" w:sz="0" w:space="0" w:color="auto"/>
        <w:bottom w:val="none" w:sz="0" w:space="0" w:color="auto"/>
        <w:right w:val="none" w:sz="0" w:space="0" w:color="auto"/>
      </w:divBdr>
      <w:divsChild>
        <w:div w:id="2069915872">
          <w:marLeft w:val="0"/>
          <w:marRight w:val="0"/>
          <w:marTop w:val="0"/>
          <w:marBottom w:val="0"/>
          <w:divBdr>
            <w:top w:val="none" w:sz="0" w:space="0" w:color="auto"/>
            <w:left w:val="none" w:sz="0" w:space="0" w:color="auto"/>
            <w:bottom w:val="none" w:sz="0" w:space="0" w:color="auto"/>
            <w:right w:val="none" w:sz="0" w:space="0" w:color="auto"/>
          </w:divBdr>
        </w:div>
        <w:div w:id="208742">
          <w:marLeft w:val="0"/>
          <w:marRight w:val="0"/>
          <w:marTop w:val="0"/>
          <w:marBottom w:val="0"/>
          <w:divBdr>
            <w:top w:val="none" w:sz="0" w:space="0" w:color="auto"/>
            <w:left w:val="none" w:sz="0" w:space="0" w:color="auto"/>
            <w:bottom w:val="none" w:sz="0" w:space="0" w:color="auto"/>
            <w:right w:val="none" w:sz="0" w:space="0" w:color="auto"/>
          </w:divBdr>
        </w:div>
        <w:div w:id="53159526">
          <w:marLeft w:val="0"/>
          <w:marRight w:val="0"/>
          <w:marTop w:val="0"/>
          <w:marBottom w:val="0"/>
          <w:divBdr>
            <w:top w:val="none" w:sz="0" w:space="0" w:color="auto"/>
            <w:left w:val="none" w:sz="0" w:space="0" w:color="auto"/>
            <w:bottom w:val="none" w:sz="0" w:space="0" w:color="auto"/>
            <w:right w:val="none" w:sz="0" w:space="0" w:color="auto"/>
          </w:divBdr>
        </w:div>
      </w:divsChild>
    </w:div>
    <w:div w:id="830868717">
      <w:bodyDiv w:val="1"/>
      <w:marLeft w:val="0"/>
      <w:marRight w:val="0"/>
      <w:marTop w:val="0"/>
      <w:marBottom w:val="0"/>
      <w:divBdr>
        <w:top w:val="none" w:sz="0" w:space="0" w:color="auto"/>
        <w:left w:val="none" w:sz="0" w:space="0" w:color="auto"/>
        <w:bottom w:val="none" w:sz="0" w:space="0" w:color="auto"/>
        <w:right w:val="none" w:sz="0" w:space="0" w:color="auto"/>
      </w:divBdr>
      <w:divsChild>
        <w:div w:id="504367961">
          <w:marLeft w:val="0"/>
          <w:marRight w:val="0"/>
          <w:marTop w:val="0"/>
          <w:marBottom w:val="0"/>
          <w:divBdr>
            <w:top w:val="none" w:sz="0" w:space="0" w:color="auto"/>
            <w:left w:val="none" w:sz="0" w:space="0" w:color="auto"/>
            <w:bottom w:val="none" w:sz="0" w:space="0" w:color="auto"/>
            <w:right w:val="none" w:sz="0" w:space="0" w:color="auto"/>
          </w:divBdr>
        </w:div>
        <w:div w:id="1466435149">
          <w:marLeft w:val="0"/>
          <w:marRight w:val="0"/>
          <w:marTop w:val="0"/>
          <w:marBottom w:val="0"/>
          <w:divBdr>
            <w:top w:val="none" w:sz="0" w:space="0" w:color="auto"/>
            <w:left w:val="none" w:sz="0" w:space="0" w:color="auto"/>
            <w:bottom w:val="none" w:sz="0" w:space="0" w:color="auto"/>
            <w:right w:val="none" w:sz="0" w:space="0" w:color="auto"/>
          </w:divBdr>
          <w:divsChild>
            <w:div w:id="1529222716">
              <w:marLeft w:val="0"/>
              <w:marRight w:val="0"/>
              <w:marTop w:val="0"/>
              <w:marBottom w:val="0"/>
              <w:divBdr>
                <w:top w:val="none" w:sz="0" w:space="0" w:color="auto"/>
                <w:left w:val="none" w:sz="0" w:space="0" w:color="auto"/>
                <w:bottom w:val="none" w:sz="0" w:space="0" w:color="auto"/>
                <w:right w:val="none" w:sz="0" w:space="0" w:color="auto"/>
              </w:divBdr>
            </w:div>
            <w:div w:id="30088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143608">
      <w:bodyDiv w:val="1"/>
      <w:marLeft w:val="0"/>
      <w:marRight w:val="0"/>
      <w:marTop w:val="0"/>
      <w:marBottom w:val="0"/>
      <w:divBdr>
        <w:top w:val="none" w:sz="0" w:space="0" w:color="auto"/>
        <w:left w:val="none" w:sz="0" w:space="0" w:color="auto"/>
        <w:bottom w:val="none" w:sz="0" w:space="0" w:color="auto"/>
        <w:right w:val="none" w:sz="0" w:space="0" w:color="auto"/>
      </w:divBdr>
      <w:divsChild>
        <w:div w:id="1845851344">
          <w:marLeft w:val="0"/>
          <w:marRight w:val="0"/>
          <w:marTop w:val="0"/>
          <w:marBottom w:val="0"/>
          <w:divBdr>
            <w:top w:val="none" w:sz="0" w:space="0" w:color="auto"/>
            <w:left w:val="none" w:sz="0" w:space="0" w:color="auto"/>
            <w:bottom w:val="none" w:sz="0" w:space="0" w:color="auto"/>
            <w:right w:val="none" w:sz="0" w:space="0" w:color="auto"/>
          </w:divBdr>
        </w:div>
        <w:div w:id="1767923395">
          <w:marLeft w:val="0"/>
          <w:marRight w:val="0"/>
          <w:marTop w:val="0"/>
          <w:marBottom w:val="0"/>
          <w:divBdr>
            <w:top w:val="none" w:sz="0" w:space="0" w:color="auto"/>
            <w:left w:val="none" w:sz="0" w:space="0" w:color="auto"/>
            <w:bottom w:val="none" w:sz="0" w:space="0" w:color="auto"/>
            <w:right w:val="none" w:sz="0" w:space="0" w:color="auto"/>
          </w:divBdr>
        </w:div>
        <w:div w:id="2084596923">
          <w:marLeft w:val="0"/>
          <w:marRight w:val="0"/>
          <w:marTop w:val="0"/>
          <w:marBottom w:val="0"/>
          <w:divBdr>
            <w:top w:val="none" w:sz="0" w:space="0" w:color="auto"/>
            <w:left w:val="none" w:sz="0" w:space="0" w:color="auto"/>
            <w:bottom w:val="none" w:sz="0" w:space="0" w:color="auto"/>
            <w:right w:val="none" w:sz="0" w:space="0" w:color="auto"/>
          </w:divBdr>
        </w:div>
        <w:div w:id="1655065633">
          <w:marLeft w:val="0"/>
          <w:marRight w:val="0"/>
          <w:marTop w:val="0"/>
          <w:marBottom w:val="0"/>
          <w:divBdr>
            <w:top w:val="none" w:sz="0" w:space="0" w:color="auto"/>
            <w:left w:val="none" w:sz="0" w:space="0" w:color="auto"/>
            <w:bottom w:val="none" w:sz="0" w:space="0" w:color="auto"/>
            <w:right w:val="none" w:sz="0" w:space="0" w:color="auto"/>
          </w:divBdr>
        </w:div>
        <w:div w:id="820848187">
          <w:marLeft w:val="0"/>
          <w:marRight w:val="0"/>
          <w:marTop w:val="0"/>
          <w:marBottom w:val="0"/>
          <w:divBdr>
            <w:top w:val="none" w:sz="0" w:space="0" w:color="auto"/>
            <w:left w:val="none" w:sz="0" w:space="0" w:color="auto"/>
            <w:bottom w:val="none" w:sz="0" w:space="0" w:color="auto"/>
            <w:right w:val="none" w:sz="0" w:space="0" w:color="auto"/>
          </w:divBdr>
        </w:div>
      </w:divsChild>
    </w:div>
    <w:div w:id="920025753">
      <w:bodyDiv w:val="1"/>
      <w:marLeft w:val="0"/>
      <w:marRight w:val="0"/>
      <w:marTop w:val="0"/>
      <w:marBottom w:val="0"/>
      <w:divBdr>
        <w:top w:val="none" w:sz="0" w:space="0" w:color="auto"/>
        <w:left w:val="none" w:sz="0" w:space="0" w:color="auto"/>
        <w:bottom w:val="none" w:sz="0" w:space="0" w:color="auto"/>
        <w:right w:val="none" w:sz="0" w:space="0" w:color="auto"/>
      </w:divBdr>
      <w:divsChild>
        <w:div w:id="750540071">
          <w:marLeft w:val="0"/>
          <w:marRight w:val="0"/>
          <w:marTop w:val="0"/>
          <w:marBottom w:val="0"/>
          <w:divBdr>
            <w:top w:val="none" w:sz="0" w:space="0" w:color="auto"/>
            <w:left w:val="none" w:sz="0" w:space="0" w:color="auto"/>
            <w:bottom w:val="none" w:sz="0" w:space="0" w:color="auto"/>
            <w:right w:val="none" w:sz="0" w:space="0" w:color="auto"/>
          </w:divBdr>
        </w:div>
        <w:div w:id="1722249422">
          <w:marLeft w:val="0"/>
          <w:marRight w:val="0"/>
          <w:marTop w:val="0"/>
          <w:marBottom w:val="0"/>
          <w:divBdr>
            <w:top w:val="none" w:sz="0" w:space="0" w:color="auto"/>
            <w:left w:val="none" w:sz="0" w:space="0" w:color="auto"/>
            <w:bottom w:val="none" w:sz="0" w:space="0" w:color="auto"/>
            <w:right w:val="none" w:sz="0" w:space="0" w:color="auto"/>
          </w:divBdr>
        </w:div>
      </w:divsChild>
    </w:div>
    <w:div w:id="943730040">
      <w:bodyDiv w:val="1"/>
      <w:marLeft w:val="0"/>
      <w:marRight w:val="0"/>
      <w:marTop w:val="0"/>
      <w:marBottom w:val="0"/>
      <w:divBdr>
        <w:top w:val="none" w:sz="0" w:space="0" w:color="auto"/>
        <w:left w:val="none" w:sz="0" w:space="0" w:color="auto"/>
        <w:bottom w:val="none" w:sz="0" w:space="0" w:color="auto"/>
        <w:right w:val="none" w:sz="0" w:space="0" w:color="auto"/>
      </w:divBdr>
      <w:divsChild>
        <w:div w:id="772435694">
          <w:marLeft w:val="0"/>
          <w:marRight w:val="0"/>
          <w:marTop w:val="0"/>
          <w:marBottom w:val="0"/>
          <w:divBdr>
            <w:top w:val="none" w:sz="0" w:space="0" w:color="auto"/>
            <w:left w:val="none" w:sz="0" w:space="0" w:color="auto"/>
            <w:bottom w:val="none" w:sz="0" w:space="0" w:color="auto"/>
            <w:right w:val="none" w:sz="0" w:space="0" w:color="auto"/>
          </w:divBdr>
        </w:div>
        <w:div w:id="1503084791">
          <w:marLeft w:val="0"/>
          <w:marRight w:val="0"/>
          <w:marTop w:val="0"/>
          <w:marBottom w:val="0"/>
          <w:divBdr>
            <w:top w:val="none" w:sz="0" w:space="0" w:color="auto"/>
            <w:left w:val="none" w:sz="0" w:space="0" w:color="auto"/>
            <w:bottom w:val="none" w:sz="0" w:space="0" w:color="auto"/>
            <w:right w:val="none" w:sz="0" w:space="0" w:color="auto"/>
          </w:divBdr>
        </w:div>
        <w:div w:id="1453089379">
          <w:marLeft w:val="0"/>
          <w:marRight w:val="0"/>
          <w:marTop w:val="0"/>
          <w:marBottom w:val="0"/>
          <w:divBdr>
            <w:top w:val="none" w:sz="0" w:space="0" w:color="auto"/>
            <w:left w:val="none" w:sz="0" w:space="0" w:color="auto"/>
            <w:bottom w:val="none" w:sz="0" w:space="0" w:color="auto"/>
            <w:right w:val="none" w:sz="0" w:space="0" w:color="auto"/>
          </w:divBdr>
        </w:div>
        <w:div w:id="307438956">
          <w:marLeft w:val="0"/>
          <w:marRight w:val="0"/>
          <w:marTop w:val="0"/>
          <w:marBottom w:val="0"/>
          <w:divBdr>
            <w:top w:val="none" w:sz="0" w:space="0" w:color="auto"/>
            <w:left w:val="none" w:sz="0" w:space="0" w:color="auto"/>
            <w:bottom w:val="none" w:sz="0" w:space="0" w:color="auto"/>
            <w:right w:val="none" w:sz="0" w:space="0" w:color="auto"/>
          </w:divBdr>
        </w:div>
      </w:divsChild>
    </w:div>
    <w:div w:id="966932244">
      <w:bodyDiv w:val="1"/>
      <w:marLeft w:val="0"/>
      <w:marRight w:val="0"/>
      <w:marTop w:val="0"/>
      <w:marBottom w:val="0"/>
      <w:divBdr>
        <w:top w:val="none" w:sz="0" w:space="0" w:color="auto"/>
        <w:left w:val="none" w:sz="0" w:space="0" w:color="auto"/>
        <w:bottom w:val="none" w:sz="0" w:space="0" w:color="auto"/>
        <w:right w:val="none" w:sz="0" w:space="0" w:color="auto"/>
      </w:divBdr>
    </w:div>
    <w:div w:id="972832508">
      <w:bodyDiv w:val="1"/>
      <w:marLeft w:val="0"/>
      <w:marRight w:val="0"/>
      <w:marTop w:val="0"/>
      <w:marBottom w:val="0"/>
      <w:divBdr>
        <w:top w:val="none" w:sz="0" w:space="0" w:color="auto"/>
        <w:left w:val="none" w:sz="0" w:space="0" w:color="auto"/>
        <w:bottom w:val="none" w:sz="0" w:space="0" w:color="auto"/>
        <w:right w:val="none" w:sz="0" w:space="0" w:color="auto"/>
      </w:divBdr>
      <w:divsChild>
        <w:div w:id="999042796">
          <w:marLeft w:val="0"/>
          <w:marRight w:val="0"/>
          <w:marTop w:val="0"/>
          <w:marBottom w:val="0"/>
          <w:divBdr>
            <w:top w:val="none" w:sz="0" w:space="0" w:color="auto"/>
            <w:left w:val="none" w:sz="0" w:space="0" w:color="auto"/>
            <w:bottom w:val="none" w:sz="0" w:space="0" w:color="auto"/>
            <w:right w:val="none" w:sz="0" w:space="0" w:color="auto"/>
          </w:divBdr>
        </w:div>
        <w:div w:id="507981678">
          <w:marLeft w:val="0"/>
          <w:marRight w:val="0"/>
          <w:marTop w:val="0"/>
          <w:marBottom w:val="0"/>
          <w:divBdr>
            <w:top w:val="none" w:sz="0" w:space="0" w:color="auto"/>
            <w:left w:val="none" w:sz="0" w:space="0" w:color="auto"/>
            <w:bottom w:val="none" w:sz="0" w:space="0" w:color="auto"/>
            <w:right w:val="none" w:sz="0" w:space="0" w:color="auto"/>
          </w:divBdr>
        </w:div>
        <w:div w:id="587546893">
          <w:marLeft w:val="0"/>
          <w:marRight w:val="0"/>
          <w:marTop w:val="0"/>
          <w:marBottom w:val="0"/>
          <w:divBdr>
            <w:top w:val="none" w:sz="0" w:space="0" w:color="auto"/>
            <w:left w:val="none" w:sz="0" w:space="0" w:color="auto"/>
            <w:bottom w:val="none" w:sz="0" w:space="0" w:color="auto"/>
            <w:right w:val="none" w:sz="0" w:space="0" w:color="auto"/>
          </w:divBdr>
        </w:div>
      </w:divsChild>
    </w:div>
    <w:div w:id="1023702660">
      <w:bodyDiv w:val="1"/>
      <w:marLeft w:val="0"/>
      <w:marRight w:val="0"/>
      <w:marTop w:val="0"/>
      <w:marBottom w:val="0"/>
      <w:divBdr>
        <w:top w:val="none" w:sz="0" w:space="0" w:color="auto"/>
        <w:left w:val="none" w:sz="0" w:space="0" w:color="auto"/>
        <w:bottom w:val="none" w:sz="0" w:space="0" w:color="auto"/>
        <w:right w:val="none" w:sz="0" w:space="0" w:color="auto"/>
      </w:divBdr>
      <w:divsChild>
        <w:div w:id="1764567676">
          <w:marLeft w:val="0"/>
          <w:marRight w:val="0"/>
          <w:marTop w:val="0"/>
          <w:marBottom w:val="0"/>
          <w:divBdr>
            <w:top w:val="none" w:sz="0" w:space="0" w:color="auto"/>
            <w:left w:val="none" w:sz="0" w:space="0" w:color="auto"/>
            <w:bottom w:val="none" w:sz="0" w:space="0" w:color="auto"/>
            <w:right w:val="none" w:sz="0" w:space="0" w:color="auto"/>
          </w:divBdr>
        </w:div>
        <w:div w:id="1910453800">
          <w:marLeft w:val="0"/>
          <w:marRight w:val="0"/>
          <w:marTop w:val="0"/>
          <w:marBottom w:val="0"/>
          <w:divBdr>
            <w:top w:val="none" w:sz="0" w:space="0" w:color="auto"/>
            <w:left w:val="none" w:sz="0" w:space="0" w:color="auto"/>
            <w:bottom w:val="none" w:sz="0" w:space="0" w:color="auto"/>
            <w:right w:val="none" w:sz="0" w:space="0" w:color="auto"/>
          </w:divBdr>
        </w:div>
      </w:divsChild>
    </w:div>
    <w:div w:id="1164318741">
      <w:bodyDiv w:val="1"/>
      <w:marLeft w:val="0"/>
      <w:marRight w:val="0"/>
      <w:marTop w:val="0"/>
      <w:marBottom w:val="0"/>
      <w:divBdr>
        <w:top w:val="none" w:sz="0" w:space="0" w:color="auto"/>
        <w:left w:val="none" w:sz="0" w:space="0" w:color="auto"/>
        <w:bottom w:val="none" w:sz="0" w:space="0" w:color="auto"/>
        <w:right w:val="none" w:sz="0" w:space="0" w:color="auto"/>
      </w:divBdr>
    </w:div>
    <w:div w:id="1182931970">
      <w:bodyDiv w:val="1"/>
      <w:marLeft w:val="0"/>
      <w:marRight w:val="0"/>
      <w:marTop w:val="0"/>
      <w:marBottom w:val="0"/>
      <w:divBdr>
        <w:top w:val="none" w:sz="0" w:space="0" w:color="auto"/>
        <w:left w:val="none" w:sz="0" w:space="0" w:color="auto"/>
        <w:bottom w:val="none" w:sz="0" w:space="0" w:color="auto"/>
        <w:right w:val="none" w:sz="0" w:space="0" w:color="auto"/>
      </w:divBdr>
      <w:divsChild>
        <w:div w:id="943730529">
          <w:marLeft w:val="0"/>
          <w:marRight w:val="0"/>
          <w:marTop w:val="0"/>
          <w:marBottom w:val="0"/>
          <w:divBdr>
            <w:top w:val="none" w:sz="0" w:space="0" w:color="auto"/>
            <w:left w:val="none" w:sz="0" w:space="0" w:color="auto"/>
            <w:bottom w:val="none" w:sz="0" w:space="0" w:color="auto"/>
            <w:right w:val="none" w:sz="0" w:space="0" w:color="auto"/>
          </w:divBdr>
        </w:div>
        <w:div w:id="1103500207">
          <w:marLeft w:val="0"/>
          <w:marRight w:val="0"/>
          <w:marTop w:val="0"/>
          <w:marBottom w:val="0"/>
          <w:divBdr>
            <w:top w:val="none" w:sz="0" w:space="0" w:color="auto"/>
            <w:left w:val="none" w:sz="0" w:space="0" w:color="auto"/>
            <w:bottom w:val="none" w:sz="0" w:space="0" w:color="auto"/>
            <w:right w:val="none" w:sz="0" w:space="0" w:color="auto"/>
          </w:divBdr>
        </w:div>
        <w:div w:id="852457098">
          <w:marLeft w:val="0"/>
          <w:marRight w:val="0"/>
          <w:marTop w:val="0"/>
          <w:marBottom w:val="0"/>
          <w:divBdr>
            <w:top w:val="none" w:sz="0" w:space="0" w:color="auto"/>
            <w:left w:val="none" w:sz="0" w:space="0" w:color="auto"/>
            <w:bottom w:val="none" w:sz="0" w:space="0" w:color="auto"/>
            <w:right w:val="none" w:sz="0" w:space="0" w:color="auto"/>
          </w:divBdr>
        </w:div>
      </w:divsChild>
    </w:div>
    <w:div w:id="1186334178">
      <w:bodyDiv w:val="1"/>
      <w:marLeft w:val="0"/>
      <w:marRight w:val="0"/>
      <w:marTop w:val="0"/>
      <w:marBottom w:val="0"/>
      <w:divBdr>
        <w:top w:val="none" w:sz="0" w:space="0" w:color="auto"/>
        <w:left w:val="none" w:sz="0" w:space="0" w:color="auto"/>
        <w:bottom w:val="none" w:sz="0" w:space="0" w:color="auto"/>
        <w:right w:val="none" w:sz="0" w:space="0" w:color="auto"/>
      </w:divBdr>
    </w:div>
    <w:div w:id="1197697978">
      <w:bodyDiv w:val="1"/>
      <w:marLeft w:val="0"/>
      <w:marRight w:val="0"/>
      <w:marTop w:val="0"/>
      <w:marBottom w:val="0"/>
      <w:divBdr>
        <w:top w:val="none" w:sz="0" w:space="0" w:color="auto"/>
        <w:left w:val="none" w:sz="0" w:space="0" w:color="auto"/>
        <w:bottom w:val="none" w:sz="0" w:space="0" w:color="auto"/>
        <w:right w:val="none" w:sz="0" w:space="0" w:color="auto"/>
      </w:divBdr>
    </w:div>
    <w:div w:id="1200629273">
      <w:bodyDiv w:val="1"/>
      <w:marLeft w:val="0"/>
      <w:marRight w:val="0"/>
      <w:marTop w:val="0"/>
      <w:marBottom w:val="0"/>
      <w:divBdr>
        <w:top w:val="none" w:sz="0" w:space="0" w:color="auto"/>
        <w:left w:val="none" w:sz="0" w:space="0" w:color="auto"/>
        <w:bottom w:val="none" w:sz="0" w:space="0" w:color="auto"/>
        <w:right w:val="none" w:sz="0" w:space="0" w:color="auto"/>
      </w:divBdr>
      <w:divsChild>
        <w:div w:id="1439328102">
          <w:marLeft w:val="0"/>
          <w:marRight w:val="0"/>
          <w:marTop w:val="0"/>
          <w:marBottom w:val="0"/>
          <w:divBdr>
            <w:top w:val="none" w:sz="0" w:space="0" w:color="auto"/>
            <w:left w:val="none" w:sz="0" w:space="0" w:color="auto"/>
            <w:bottom w:val="none" w:sz="0" w:space="0" w:color="auto"/>
            <w:right w:val="none" w:sz="0" w:space="0" w:color="auto"/>
          </w:divBdr>
        </w:div>
        <w:div w:id="1290358106">
          <w:marLeft w:val="0"/>
          <w:marRight w:val="0"/>
          <w:marTop w:val="0"/>
          <w:marBottom w:val="0"/>
          <w:divBdr>
            <w:top w:val="none" w:sz="0" w:space="0" w:color="auto"/>
            <w:left w:val="none" w:sz="0" w:space="0" w:color="auto"/>
            <w:bottom w:val="none" w:sz="0" w:space="0" w:color="auto"/>
            <w:right w:val="none" w:sz="0" w:space="0" w:color="auto"/>
          </w:divBdr>
        </w:div>
        <w:div w:id="382679729">
          <w:marLeft w:val="0"/>
          <w:marRight w:val="0"/>
          <w:marTop w:val="0"/>
          <w:marBottom w:val="0"/>
          <w:divBdr>
            <w:top w:val="none" w:sz="0" w:space="0" w:color="auto"/>
            <w:left w:val="none" w:sz="0" w:space="0" w:color="auto"/>
            <w:bottom w:val="none" w:sz="0" w:space="0" w:color="auto"/>
            <w:right w:val="none" w:sz="0" w:space="0" w:color="auto"/>
          </w:divBdr>
        </w:div>
        <w:div w:id="757600529">
          <w:marLeft w:val="0"/>
          <w:marRight w:val="0"/>
          <w:marTop w:val="0"/>
          <w:marBottom w:val="0"/>
          <w:divBdr>
            <w:top w:val="none" w:sz="0" w:space="0" w:color="auto"/>
            <w:left w:val="none" w:sz="0" w:space="0" w:color="auto"/>
            <w:bottom w:val="none" w:sz="0" w:space="0" w:color="auto"/>
            <w:right w:val="none" w:sz="0" w:space="0" w:color="auto"/>
          </w:divBdr>
        </w:div>
      </w:divsChild>
    </w:div>
    <w:div w:id="1266811329">
      <w:bodyDiv w:val="1"/>
      <w:marLeft w:val="0"/>
      <w:marRight w:val="0"/>
      <w:marTop w:val="0"/>
      <w:marBottom w:val="0"/>
      <w:divBdr>
        <w:top w:val="none" w:sz="0" w:space="0" w:color="auto"/>
        <w:left w:val="none" w:sz="0" w:space="0" w:color="auto"/>
        <w:bottom w:val="none" w:sz="0" w:space="0" w:color="auto"/>
        <w:right w:val="none" w:sz="0" w:space="0" w:color="auto"/>
      </w:divBdr>
      <w:divsChild>
        <w:div w:id="822543939">
          <w:marLeft w:val="0"/>
          <w:marRight w:val="0"/>
          <w:marTop w:val="0"/>
          <w:marBottom w:val="0"/>
          <w:divBdr>
            <w:top w:val="none" w:sz="0" w:space="0" w:color="auto"/>
            <w:left w:val="none" w:sz="0" w:space="0" w:color="auto"/>
            <w:bottom w:val="none" w:sz="0" w:space="0" w:color="auto"/>
            <w:right w:val="none" w:sz="0" w:space="0" w:color="auto"/>
          </w:divBdr>
        </w:div>
        <w:div w:id="1203710530">
          <w:marLeft w:val="0"/>
          <w:marRight w:val="0"/>
          <w:marTop w:val="0"/>
          <w:marBottom w:val="0"/>
          <w:divBdr>
            <w:top w:val="none" w:sz="0" w:space="0" w:color="auto"/>
            <w:left w:val="none" w:sz="0" w:space="0" w:color="auto"/>
            <w:bottom w:val="none" w:sz="0" w:space="0" w:color="auto"/>
            <w:right w:val="none" w:sz="0" w:space="0" w:color="auto"/>
          </w:divBdr>
        </w:div>
      </w:divsChild>
    </w:div>
    <w:div w:id="1309163541">
      <w:bodyDiv w:val="1"/>
      <w:marLeft w:val="0"/>
      <w:marRight w:val="0"/>
      <w:marTop w:val="0"/>
      <w:marBottom w:val="0"/>
      <w:divBdr>
        <w:top w:val="none" w:sz="0" w:space="0" w:color="auto"/>
        <w:left w:val="none" w:sz="0" w:space="0" w:color="auto"/>
        <w:bottom w:val="none" w:sz="0" w:space="0" w:color="auto"/>
        <w:right w:val="none" w:sz="0" w:space="0" w:color="auto"/>
      </w:divBdr>
      <w:divsChild>
        <w:div w:id="300695789">
          <w:marLeft w:val="0"/>
          <w:marRight w:val="0"/>
          <w:marTop w:val="0"/>
          <w:marBottom w:val="0"/>
          <w:divBdr>
            <w:top w:val="none" w:sz="0" w:space="0" w:color="auto"/>
            <w:left w:val="none" w:sz="0" w:space="0" w:color="auto"/>
            <w:bottom w:val="none" w:sz="0" w:space="0" w:color="auto"/>
            <w:right w:val="none" w:sz="0" w:space="0" w:color="auto"/>
          </w:divBdr>
        </w:div>
        <w:div w:id="175461390">
          <w:marLeft w:val="0"/>
          <w:marRight w:val="0"/>
          <w:marTop w:val="0"/>
          <w:marBottom w:val="0"/>
          <w:divBdr>
            <w:top w:val="none" w:sz="0" w:space="0" w:color="auto"/>
            <w:left w:val="none" w:sz="0" w:space="0" w:color="auto"/>
            <w:bottom w:val="none" w:sz="0" w:space="0" w:color="auto"/>
            <w:right w:val="none" w:sz="0" w:space="0" w:color="auto"/>
          </w:divBdr>
          <w:divsChild>
            <w:div w:id="1649282036">
              <w:marLeft w:val="0"/>
              <w:marRight w:val="0"/>
              <w:marTop w:val="0"/>
              <w:marBottom w:val="0"/>
              <w:divBdr>
                <w:top w:val="none" w:sz="0" w:space="0" w:color="auto"/>
                <w:left w:val="none" w:sz="0" w:space="0" w:color="auto"/>
                <w:bottom w:val="none" w:sz="0" w:space="0" w:color="auto"/>
                <w:right w:val="none" w:sz="0" w:space="0" w:color="auto"/>
              </w:divBdr>
            </w:div>
            <w:div w:id="49002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563816">
      <w:bodyDiv w:val="1"/>
      <w:marLeft w:val="0"/>
      <w:marRight w:val="0"/>
      <w:marTop w:val="0"/>
      <w:marBottom w:val="0"/>
      <w:divBdr>
        <w:top w:val="none" w:sz="0" w:space="0" w:color="auto"/>
        <w:left w:val="none" w:sz="0" w:space="0" w:color="auto"/>
        <w:bottom w:val="none" w:sz="0" w:space="0" w:color="auto"/>
        <w:right w:val="none" w:sz="0" w:space="0" w:color="auto"/>
      </w:divBdr>
      <w:divsChild>
        <w:div w:id="2064214687">
          <w:marLeft w:val="0"/>
          <w:marRight w:val="0"/>
          <w:marTop w:val="0"/>
          <w:marBottom w:val="0"/>
          <w:divBdr>
            <w:top w:val="none" w:sz="0" w:space="0" w:color="auto"/>
            <w:left w:val="none" w:sz="0" w:space="0" w:color="auto"/>
            <w:bottom w:val="none" w:sz="0" w:space="0" w:color="auto"/>
            <w:right w:val="none" w:sz="0" w:space="0" w:color="auto"/>
          </w:divBdr>
        </w:div>
        <w:div w:id="1906067067">
          <w:marLeft w:val="0"/>
          <w:marRight w:val="0"/>
          <w:marTop w:val="0"/>
          <w:marBottom w:val="0"/>
          <w:divBdr>
            <w:top w:val="none" w:sz="0" w:space="0" w:color="auto"/>
            <w:left w:val="none" w:sz="0" w:space="0" w:color="auto"/>
            <w:bottom w:val="none" w:sz="0" w:space="0" w:color="auto"/>
            <w:right w:val="none" w:sz="0" w:space="0" w:color="auto"/>
          </w:divBdr>
        </w:div>
        <w:div w:id="10183402">
          <w:marLeft w:val="0"/>
          <w:marRight w:val="0"/>
          <w:marTop w:val="0"/>
          <w:marBottom w:val="0"/>
          <w:divBdr>
            <w:top w:val="none" w:sz="0" w:space="0" w:color="auto"/>
            <w:left w:val="none" w:sz="0" w:space="0" w:color="auto"/>
            <w:bottom w:val="none" w:sz="0" w:space="0" w:color="auto"/>
            <w:right w:val="none" w:sz="0" w:space="0" w:color="auto"/>
          </w:divBdr>
        </w:div>
      </w:divsChild>
    </w:div>
    <w:div w:id="1438982388">
      <w:bodyDiv w:val="1"/>
      <w:marLeft w:val="0"/>
      <w:marRight w:val="0"/>
      <w:marTop w:val="0"/>
      <w:marBottom w:val="0"/>
      <w:divBdr>
        <w:top w:val="none" w:sz="0" w:space="0" w:color="auto"/>
        <w:left w:val="none" w:sz="0" w:space="0" w:color="auto"/>
        <w:bottom w:val="none" w:sz="0" w:space="0" w:color="auto"/>
        <w:right w:val="none" w:sz="0" w:space="0" w:color="auto"/>
      </w:divBdr>
      <w:divsChild>
        <w:div w:id="86509734">
          <w:marLeft w:val="0"/>
          <w:marRight w:val="0"/>
          <w:marTop w:val="0"/>
          <w:marBottom w:val="0"/>
          <w:divBdr>
            <w:top w:val="none" w:sz="0" w:space="0" w:color="auto"/>
            <w:left w:val="none" w:sz="0" w:space="0" w:color="auto"/>
            <w:bottom w:val="none" w:sz="0" w:space="0" w:color="auto"/>
            <w:right w:val="none" w:sz="0" w:space="0" w:color="auto"/>
          </w:divBdr>
        </w:div>
        <w:div w:id="352998548">
          <w:marLeft w:val="0"/>
          <w:marRight w:val="0"/>
          <w:marTop w:val="0"/>
          <w:marBottom w:val="0"/>
          <w:divBdr>
            <w:top w:val="none" w:sz="0" w:space="0" w:color="auto"/>
            <w:left w:val="none" w:sz="0" w:space="0" w:color="auto"/>
            <w:bottom w:val="none" w:sz="0" w:space="0" w:color="auto"/>
            <w:right w:val="none" w:sz="0" w:space="0" w:color="auto"/>
          </w:divBdr>
          <w:divsChild>
            <w:div w:id="1696349797">
              <w:marLeft w:val="0"/>
              <w:marRight w:val="0"/>
              <w:marTop w:val="0"/>
              <w:marBottom w:val="0"/>
              <w:divBdr>
                <w:top w:val="none" w:sz="0" w:space="0" w:color="auto"/>
                <w:left w:val="none" w:sz="0" w:space="0" w:color="auto"/>
                <w:bottom w:val="none" w:sz="0" w:space="0" w:color="auto"/>
                <w:right w:val="none" w:sz="0" w:space="0" w:color="auto"/>
              </w:divBdr>
            </w:div>
            <w:div w:id="113895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766096">
      <w:bodyDiv w:val="1"/>
      <w:marLeft w:val="0"/>
      <w:marRight w:val="0"/>
      <w:marTop w:val="0"/>
      <w:marBottom w:val="0"/>
      <w:divBdr>
        <w:top w:val="none" w:sz="0" w:space="0" w:color="auto"/>
        <w:left w:val="none" w:sz="0" w:space="0" w:color="auto"/>
        <w:bottom w:val="none" w:sz="0" w:space="0" w:color="auto"/>
        <w:right w:val="none" w:sz="0" w:space="0" w:color="auto"/>
      </w:divBdr>
      <w:divsChild>
        <w:div w:id="884028423">
          <w:marLeft w:val="0"/>
          <w:marRight w:val="0"/>
          <w:marTop w:val="0"/>
          <w:marBottom w:val="0"/>
          <w:divBdr>
            <w:top w:val="none" w:sz="0" w:space="0" w:color="auto"/>
            <w:left w:val="none" w:sz="0" w:space="0" w:color="auto"/>
            <w:bottom w:val="none" w:sz="0" w:space="0" w:color="auto"/>
            <w:right w:val="none" w:sz="0" w:space="0" w:color="auto"/>
          </w:divBdr>
        </w:div>
        <w:div w:id="121265291">
          <w:marLeft w:val="0"/>
          <w:marRight w:val="0"/>
          <w:marTop w:val="0"/>
          <w:marBottom w:val="0"/>
          <w:divBdr>
            <w:top w:val="none" w:sz="0" w:space="0" w:color="auto"/>
            <w:left w:val="none" w:sz="0" w:space="0" w:color="auto"/>
            <w:bottom w:val="none" w:sz="0" w:space="0" w:color="auto"/>
            <w:right w:val="none" w:sz="0" w:space="0" w:color="auto"/>
          </w:divBdr>
        </w:div>
        <w:div w:id="1475830704">
          <w:marLeft w:val="0"/>
          <w:marRight w:val="0"/>
          <w:marTop w:val="0"/>
          <w:marBottom w:val="0"/>
          <w:divBdr>
            <w:top w:val="none" w:sz="0" w:space="0" w:color="auto"/>
            <w:left w:val="none" w:sz="0" w:space="0" w:color="auto"/>
            <w:bottom w:val="none" w:sz="0" w:space="0" w:color="auto"/>
            <w:right w:val="none" w:sz="0" w:space="0" w:color="auto"/>
          </w:divBdr>
        </w:div>
        <w:div w:id="1970359667">
          <w:marLeft w:val="0"/>
          <w:marRight w:val="0"/>
          <w:marTop w:val="0"/>
          <w:marBottom w:val="0"/>
          <w:divBdr>
            <w:top w:val="none" w:sz="0" w:space="0" w:color="auto"/>
            <w:left w:val="none" w:sz="0" w:space="0" w:color="auto"/>
            <w:bottom w:val="none" w:sz="0" w:space="0" w:color="auto"/>
            <w:right w:val="none" w:sz="0" w:space="0" w:color="auto"/>
          </w:divBdr>
        </w:div>
      </w:divsChild>
    </w:div>
    <w:div w:id="1849563210">
      <w:bodyDiv w:val="1"/>
      <w:marLeft w:val="0"/>
      <w:marRight w:val="0"/>
      <w:marTop w:val="0"/>
      <w:marBottom w:val="0"/>
      <w:divBdr>
        <w:top w:val="none" w:sz="0" w:space="0" w:color="auto"/>
        <w:left w:val="none" w:sz="0" w:space="0" w:color="auto"/>
        <w:bottom w:val="none" w:sz="0" w:space="0" w:color="auto"/>
        <w:right w:val="none" w:sz="0" w:space="0" w:color="auto"/>
      </w:divBdr>
      <w:divsChild>
        <w:div w:id="691881809">
          <w:marLeft w:val="0"/>
          <w:marRight w:val="0"/>
          <w:marTop w:val="0"/>
          <w:marBottom w:val="0"/>
          <w:divBdr>
            <w:top w:val="none" w:sz="0" w:space="0" w:color="auto"/>
            <w:left w:val="none" w:sz="0" w:space="0" w:color="auto"/>
            <w:bottom w:val="none" w:sz="0" w:space="0" w:color="auto"/>
            <w:right w:val="none" w:sz="0" w:space="0" w:color="auto"/>
          </w:divBdr>
        </w:div>
        <w:div w:id="505285389">
          <w:marLeft w:val="0"/>
          <w:marRight w:val="0"/>
          <w:marTop w:val="0"/>
          <w:marBottom w:val="0"/>
          <w:divBdr>
            <w:top w:val="none" w:sz="0" w:space="0" w:color="auto"/>
            <w:left w:val="none" w:sz="0" w:space="0" w:color="auto"/>
            <w:bottom w:val="none" w:sz="0" w:space="0" w:color="auto"/>
            <w:right w:val="none" w:sz="0" w:space="0" w:color="auto"/>
          </w:divBdr>
        </w:div>
      </w:divsChild>
    </w:div>
    <w:div w:id="1864510826">
      <w:bodyDiv w:val="1"/>
      <w:marLeft w:val="0"/>
      <w:marRight w:val="0"/>
      <w:marTop w:val="0"/>
      <w:marBottom w:val="0"/>
      <w:divBdr>
        <w:top w:val="none" w:sz="0" w:space="0" w:color="auto"/>
        <w:left w:val="none" w:sz="0" w:space="0" w:color="auto"/>
        <w:bottom w:val="none" w:sz="0" w:space="0" w:color="auto"/>
        <w:right w:val="none" w:sz="0" w:space="0" w:color="auto"/>
      </w:divBdr>
      <w:divsChild>
        <w:div w:id="855580858">
          <w:marLeft w:val="0"/>
          <w:marRight w:val="0"/>
          <w:marTop w:val="0"/>
          <w:marBottom w:val="0"/>
          <w:divBdr>
            <w:top w:val="none" w:sz="0" w:space="0" w:color="auto"/>
            <w:left w:val="none" w:sz="0" w:space="0" w:color="auto"/>
            <w:bottom w:val="none" w:sz="0" w:space="0" w:color="auto"/>
            <w:right w:val="none" w:sz="0" w:space="0" w:color="auto"/>
          </w:divBdr>
        </w:div>
        <w:div w:id="232786140">
          <w:marLeft w:val="0"/>
          <w:marRight w:val="0"/>
          <w:marTop w:val="0"/>
          <w:marBottom w:val="0"/>
          <w:divBdr>
            <w:top w:val="none" w:sz="0" w:space="0" w:color="auto"/>
            <w:left w:val="none" w:sz="0" w:space="0" w:color="auto"/>
            <w:bottom w:val="none" w:sz="0" w:space="0" w:color="auto"/>
            <w:right w:val="none" w:sz="0" w:space="0" w:color="auto"/>
          </w:divBdr>
        </w:div>
      </w:divsChild>
    </w:div>
    <w:div w:id="1931542606">
      <w:bodyDiv w:val="1"/>
      <w:marLeft w:val="0"/>
      <w:marRight w:val="0"/>
      <w:marTop w:val="0"/>
      <w:marBottom w:val="0"/>
      <w:divBdr>
        <w:top w:val="none" w:sz="0" w:space="0" w:color="auto"/>
        <w:left w:val="none" w:sz="0" w:space="0" w:color="auto"/>
        <w:bottom w:val="none" w:sz="0" w:space="0" w:color="auto"/>
        <w:right w:val="none" w:sz="0" w:space="0" w:color="auto"/>
      </w:divBdr>
      <w:divsChild>
        <w:div w:id="1567496693">
          <w:marLeft w:val="0"/>
          <w:marRight w:val="0"/>
          <w:marTop w:val="0"/>
          <w:marBottom w:val="0"/>
          <w:divBdr>
            <w:top w:val="none" w:sz="0" w:space="0" w:color="auto"/>
            <w:left w:val="none" w:sz="0" w:space="0" w:color="auto"/>
            <w:bottom w:val="none" w:sz="0" w:space="0" w:color="auto"/>
            <w:right w:val="none" w:sz="0" w:space="0" w:color="auto"/>
          </w:divBdr>
        </w:div>
        <w:div w:id="1604607489">
          <w:marLeft w:val="0"/>
          <w:marRight w:val="0"/>
          <w:marTop w:val="0"/>
          <w:marBottom w:val="0"/>
          <w:divBdr>
            <w:top w:val="none" w:sz="0" w:space="0" w:color="auto"/>
            <w:left w:val="none" w:sz="0" w:space="0" w:color="auto"/>
            <w:bottom w:val="none" w:sz="0" w:space="0" w:color="auto"/>
            <w:right w:val="none" w:sz="0" w:space="0" w:color="auto"/>
          </w:divBdr>
        </w:div>
      </w:divsChild>
    </w:div>
    <w:div w:id="2008751326">
      <w:bodyDiv w:val="1"/>
      <w:marLeft w:val="0"/>
      <w:marRight w:val="0"/>
      <w:marTop w:val="0"/>
      <w:marBottom w:val="0"/>
      <w:divBdr>
        <w:top w:val="none" w:sz="0" w:space="0" w:color="auto"/>
        <w:left w:val="none" w:sz="0" w:space="0" w:color="auto"/>
        <w:bottom w:val="none" w:sz="0" w:space="0" w:color="auto"/>
        <w:right w:val="none" w:sz="0" w:space="0" w:color="auto"/>
      </w:divBdr>
      <w:divsChild>
        <w:div w:id="1752696346">
          <w:marLeft w:val="0"/>
          <w:marRight w:val="0"/>
          <w:marTop w:val="0"/>
          <w:marBottom w:val="0"/>
          <w:divBdr>
            <w:top w:val="none" w:sz="0" w:space="0" w:color="auto"/>
            <w:left w:val="none" w:sz="0" w:space="0" w:color="auto"/>
            <w:bottom w:val="none" w:sz="0" w:space="0" w:color="auto"/>
            <w:right w:val="none" w:sz="0" w:space="0" w:color="auto"/>
          </w:divBdr>
        </w:div>
        <w:div w:id="702679784">
          <w:marLeft w:val="0"/>
          <w:marRight w:val="0"/>
          <w:marTop w:val="0"/>
          <w:marBottom w:val="0"/>
          <w:divBdr>
            <w:top w:val="none" w:sz="0" w:space="0" w:color="auto"/>
            <w:left w:val="none" w:sz="0" w:space="0" w:color="auto"/>
            <w:bottom w:val="none" w:sz="0" w:space="0" w:color="auto"/>
            <w:right w:val="none" w:sz="0" w:space="0" w:color="auto"/>
          </w:divBdr>
        </w:div>
      </w:divsChild>
    </w:div>
    <w:div w:id="2029940992">
      <w:bodyDiv w:val="1"/>
      <w:marLeft w:val="0"/>
      <w:marRight w:val="0"/>
      <w:marTop w:val="0"/>
      <w:marBottom w:val="0"/>
      <w:divBdr>
        <w:top w:val="none" w:sz="0" w:space="0" w:color="auto"/>
        <w:left w:val="none" w:sz="0" w:space="0" w:color="auto"/>
        <w:bottom w:val="none" w:sz="0" w:space="0" w:color="auto"/>
        <w:right w:val="none" w:sz="0" w:space="0" w:color="auto"/>
      </w:divBdr>
    </w:div>
    <w:div w:id="2050181059">
      <w:bodyDiv w:val="1"/>
      <w:marLeft w:val="0"/>
      <w:marRight w:val="0"/>
      <w:marTop w:val="0"/>
      <w:marBottom w:val="0"/>
      <w:divBdr>
        <w:top w:val="none" w:sz="0" w:space="0" w:color="auto"/>
        <w:left w:val="none" w:sz="0" w:space="0" w:color="auto"/>
        <w:bottom w:val="none" w:sz="0" w:space="0" w:color="auto"/>
        <w:right w:val="none" w:sz="0" w:space="0" w:color="auto"/>
      </w:divBdr>
      <w:divsChild>
        <w:div w:id="1449935760">
          <w:marLeft w:val="0"/>
          <w:marRight w:val="0"/>
          <w:marTop w:val="0"/>
          <w:marBottom w:val="0"/>
          <w:divBdr>
            <w:top w:val="none" w:sz="0" w:space="0" w:color="auto"/>
            <w:left w:val="none" w:sz="0" w:space="0" w:color="auto"/>
            <w:bottom w:val="none" w:sz="0" w:space="0" w:color="auto"/>
            <w:right w:val="none" w:sz="0" w:space="0" w:color="auto"/>
          </w:divBdr>
        </w:div>
        <w:div w:id="456684028">
          <w:marLeft w:val="0"/>
          <w:marRight w:val="0"/>
          <w:marTop w:val="0"/>
          <w:marBottom w:val="0"/>
          <w:divBdr>
            <w:top w:val="none" w:sz="0" w:space="0" w:color="auto"/>
            <w:left w:val="none" w:sz="0" w:space="0" w:color="auto"/>
            <w:bottom w:val="none" w:sz="0" w:space="0" w:color="auto"/>
            <w:right w:val="none" w:sz="0" w:space="0" w:color="auto"/>
          </w:divBdr>
          <w:divsChild>
            <w:div w:id="2100711978">
              <w:marLeft w:val="0"/>
              <w:marRight w:val="0"/>
              <w:marTop w:val="0"/>
              <w:marBottom w:val="0"/>
              <w:divBdr>
                <w:top w:val="none" w:sz="0" w:space="0" w:color="auto"/>
                <w:left w:val="none" w:sz="0" w:space="0" w:color="auto"/>
                <w:bottom w:val="none" w:sz="0" w:space="0" w:color="auto"/>
                <w:right w:val="none" w:sz="0" w:space="0" w:color="auto"/>
              </w:divBdr>
            </w:div>
            <w:div w:id="596868587">
              <w:marLeft w:val="0"/>
              <w:marRight w:val="0"/>
              <w:marTop w:val="0"/>
              <w:marBottom w:val="0"/>
              <w:divBdr>
                <w:top w:val="none" w:sz="0" w:space="0" w:color="auto"/>
                <w:left w:val="none" w:sz="0" w:space="0" w:color="auto"/>
                <w:bottom w:val="none" w:sz="0" w:space="0" w:color="auto"/>
                <w:right w:val="none" w:sz="0" w:space="0" w:color="auto"/>
              </w:divBdr>
            </w:div>
            <w:div w:id="1458329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626606">
      <w:bodyDiv w:val="1"/>
      <w:marLeft w:val="0"/>
      <w:marRight w:val="0"/>
      <w:marTop w:val="0"/>
      <w:marBottom w:val="0"/>
      <w:divBdr>
        <w:top w:val="none" w:sz="0" w:space="0" w:color="auto"/>
        <w:left w:val="none" w:sz="0" w:space="0" w:color="auto"/>
        <w:bottom w:val="none" w:sz="0" w:space="0" w:color="auto"/>
        <w:right w:val="none" w:sz="0" w:space="0" w:color="auto"/>
      </w:divBdr>
      <w:divsChild>
        <w:div w:id="2133090247">
          <w:marLeft w:val="0"/>
          <w:marRight w:val="0"/>
          <w:marTop w:val="0"/>
          <w:marBottom w:val="0"/>
          <w:divBdr>
            <w:top w:val="none" w:sz="0" w:space="0" w:color="auto"/>
            <w:left w:val="none" w:sz="0" w:space="0" w:color="auto"/>
            <w:bottom w:val="none" w:sz="0" w:space="0" w:color="auto"/>
            <w:right w:val="none" w:sz="0" w:space="0" w:color="auto"/>
          </w:divBdr>
        </w:div>
        <w:div w:id="1768109606">
          <w:marLeft w:val="0"/>
          <w:marRight w:val="0"/>
          <w:marTop w:val="0"/>
          <w:marBottom w:val="0"/>
          <w:divBdr>
            <w:top w:val="none" w:sz="0" w:space="0" w:color="auto"/>
            <w:left w:val="none" w:sz="0" w:space="0" w:color="auto"/>
            <w:bottom w:val="none" w:sz="0" w:space="0" w:color="auto"/>
            <w:right w:val="none" w:sz="0" w:space="0" w:color="auto"/>
          </w:divBdr>
        </w:div>
      </w:divsChild>
    </w:div>
    <w:div w:id="2097358671">
      <w:bodyDiv w:val="1"/>
      <w:marLeft w:val="0"/>
      <w:marRight w:val="0"/>
      <w:marTop w:val="0"/>
      <w:marBottom w:val="0"/>
      <w:divBdr>
        <w:top w:val="none" w:sz="0" w:space="0" w:color="auto"/>
        <w:left w:val="none" w:sz="0" w:space="0" w:color="auto"/>
        <w:bottom w:val="none" w:sz="0" w:space="0" w:color="auto"/>
        <w:right w:val="none" w:sz="0" w:space="0" w:color="auto"/>
      </w:divBdr>
      <w:divsChild>
        <w:div w:id="1288391873">
          <w:marLeft w:val="0"/>
          <w:marRight w:val="0"/>
          <w:marTop w:val="0"/>
          <w:marBottom w:val="0"/>
          <w:divBdr>
            <w:top w:val="none" w:sz="0" w:space="0" w:color="auto"/>
            <w:left w:val="none" w:sz="0" w:space="0" w:color="auto"/>
            <w:bottom w:val="none" w:sz="0" w:space="0" w:color="auto"/>
            <w:right w:val="none" w:sz="0" w:space="0" w:color="auto"/>
          </w:divBdr>
        </w:div>
        <w:div w:id="769476036">
          <w:marLeft w:val="0"/>
          <w:marRight w:val="0"/>
          <w:marTop w:val="0"/>
          <w:marBottom w:val="0"/>
          <w:divBdr>
            <w:top w:val="none" w:sz="0" w:space="0" w:color="auto"/>
            <w:left w:val="none" w:sz="0" w:space="0" w:color="auto"/>
            <w:bottom w:val="none" w:sz="0" w:space="0" w:color="auto"/>
            <w:right w:val="none" w:sz="0" w:space="0" w:color="auto"/>
          </w:divBdr>
        </w:div>
        <w:div w:id="219563142">
          <w:marLeft w:val="0"/>
          <w:marRight w:val="0"/>
          <w:marTop w:val="0"/>
          <w:marBottom w:val="0"/>
          <w:divBdr>
            <w:top w:val="none" w:sz="0" w:space="0" w:color="auto"/>
            <w:left w:val="none" w:sz="0" w:space="0" w:color="auto"/>
            <w:bottom w:val="none" w:sz="0" w:space="0" w:color="auto"/>
            <w:right w:val="none" w:sz="0" w:space="0" w:color="auto"/>
          </w:divBdr>
        </w:div>
        <w:div w:id="1981881967">
          <w:marLeft w:val="0"/>
          <w:marRight w:val="0"/>
          <w:marTop w:val="0"/>
          <w:marBottom w:val="0"/>
          <w:divBdr>
            <w:top w:val="none" w:sz="0" w:space="0" w:color="auto"/>
            <w:left w:val="none" w:sz="0" w:space="0" w:color="auto"/>
            <w:bottom w:val="none" w:sz="0" w:space="0" w:color="auto"/>
            <w:right w:val="none" w:sz="0" w:space="0" w:color="auto"/>
          </w:divBdr>
        </w:div>
        <w:div w:id="344212285">
          <w:marLeft w:val="0"/>
          <w:marRight w:val="0"/>
          <w:marTop w:val="0"/>
          <w:marBottom w:val="0"/>
          <w:divBdr>
            <w:top w:val="none" w:sz="0" w:space="0" w:color="auto"/>
            <w:left w:val="none" w:sz="0" w:space="0" w:color="auto"/>
            <w:bottom w:val="none" w:sz="0" w:space="0" w:color="auto"/>
            <w:right w:val="none" w:sz="0" w:space="0" w:color="auto"/>
          </w:divBdr>
        </w:div>
        <w:div w:id="69423091">
          <w:marLeft w:val="0"/>
          <w:marRight w:val="0"/>
          <w:marTop w:val="0"/>
          <w:marBottom w:val="0"/>
          <w:divBdr>
            <w:top w:val="none" w:sz="0" w:space="0" w:color="auto"/>
            <w:left w:val="none" w:sz="0" w:space="0" w:color="auto"/>
            <w:bottom w:val="none" w:sz="0" w:space="0" w:color="auto"/>
            <w:right w:val="none" w:sz="0" w:space="0" w:color="auto"/>
          </w:divBdr>
        </w:div>
        <w:div w:id="9095792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1.jpg"/><Relationship Id="rId18" Type="http://schemas.openxmlformats.org/officeDocument/2006/relationships/hyperlink" Target="https://sip.lex.pl/" TargetMode="External"/><Relationship Id="rId3" Type="http://schemas.openxmlformats.org/officeDocument/2006/relationships/styles" Target="styles.xml"/><Relationship Id="rId21" Type="http://schemas.openxmlformats.org/officeDocument/2006/relationships/hyperlink" Target="https://sip.lex.pl/" TargetMode="External"/><Relationship Id="rId7" Type="http://schemas.openxmlformats.org/officeDocument/2006/relationships/endnotes" Target="endnotes.xml"/><Relationship Id="rId12" Type="http://schemas.openxmlformats.org/officeDocument/2006/relationships/hyperlink" Target="https://epuap.gov.pl/wps/myportal/aplikacje/skrzynka?formSubId=MAiC&amp;serviceId=SD:4486&amp;formName=UGlzbW8gb2fDs2xuZSBkbyBwb2RtaW90dSBwdWJsaWN6bmVnbw==&amp;kupName=UGlzbW8gb2fDs2xuZSBkbyBwb2RtaW90dSBwdWJsaWN6bmVnbw==" TargetMode="External"/><Relationship Id="rId17" Type="http://schemas.openxmlformats.org/officeDocument/2006/relationships/hyperlink" Target="https://sip.lex.pl/" TargetMode="External"/><Relationship Id="rId2" Type="http://schemas.openxmlformats.org/officeDocument/2006/relationships/numbering" Target="numbering.xml"/><Relationship Id="rId16" Type="http://schemas.openxmlformats.org/officeDocument/2006/relationships/hyperlink" Target="https://epuap.gov.pl/wps/portal" TargetMode="External"/><Relationship Id="rId20" Type="http://schemas.openxmlformats.org/officeDocument/2006/relationships/hyperlink" Target="https://miniportal.uzp.gov.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mina@szczawin.pl"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jpg"/><Relationship Id="rId23" Type="http://schemas.openxmlformats.org/officeDocument/2006/relationships/fontTable" Target="fontTable.xml"/><Relationship Id="rId10" Type="http://schemas.openxmlformats.org/officeDocument/2006/relationships/hyperlink" Target="http://www.umkutno.bip.e-zeto.eu/" TargetMode="External"/><Relationship Id="rId19" Type="http://schemas.openxmlformats.org/officeDocument/2006/relationships/hyperlink" Target="https://sip.lex.p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jpg"/><Relationship Id="rId22" Type="http://schemas.openxmlformats.org/officeDocument/2006/relationships/hyperlink" Target="https://sip.lex.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26910-2B49-40BF-B087-DD2499E3B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677</TotalTime>
  <Pages>34</Pages>
  <Words>9440</Words>
  <Characters>56640</Characters>
  <Application>Microsoft Office Word</Application>
  <DocSecurity>0</DocSecurity>
  <Lines>472</Lines>
  <Paragraphs>131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65949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MK-RADCA MSZ</dc:creator>
  <cp:lastModifiedBy>UGS UGS</cp:lastModifiedBy>
  <cp:revision>24</cp:revision>
  <cp:lastPrinted>2019-06-03T10:01:00Z</cp:lastPrinted>
  <dcterms:created xsi:type="dcterms:W3CDTF">2022-08-11T11:44:00Z</dcterms:created>
  <dcterms:modified xsi:type="dcterms:W3CDTF">2022-08-23T12:03:00Z</dcterms:modified>
</cp:coreProperties>
</file>